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AA21F1">
      <w:pPr>
        <w:pStyle w:val="286"/>
        <w:bidi w:val="0"/>
        <w:rPr>
          <w:rFonts w:hint="eastAsia"/>
        </w:rPr>
      </w:pPr>
      <w:bookmarkStart w:id="0" w:name="标准封面"/>
      <w:bookmarkEnd w:id="0"/>
      <w:r>
        <w:rPr>
          <w:sz w:val="32"/>
        </w:rPr>
        <mc:AlternateContent>
          <mc:Choice Requires="wps">
            <w:drawing>
              <wp:anchor distT="0" distB="0" distL="114300" distR="114300" simplePos="0" relativeHeight="251660288" behindDoc="0" locked="0" layoutInCell="1" allowOverlap="1">
                <wp:simplePos x="0" y="0"/>
                <wp:positionH relativeFrom="page">
                  <wp:posOffset>5184775</wp:posOffset>
                </wp:positionH>
                <wp:positionV relativeFrom="page">
                  <wp:posOffset>467995</wp:posOffset>
                </wp:positionV>
                <wp:extent cx="1440180" cy="727075"/>
                <wp:effectExtent l="0" t="0" r="7620" b="9525"/>
                <wp:wrapNone/>
                <wp:docPr id="2" name="首页自画框图3"/>
                <wp:cNvGraphicFramePr/>
                <a:graphic xmlns:a="http://schemas.openxmlformats.org/drawingml/2006/main">
                  <a:graphicData uri="http://schemas.microsoft.com/office/word/2010/wordprocessingShape">
                    <wps:wsp>
                      <wps:cNvSpPr txBox="1"/>
                      <wps:spPr>
                        <a:xfrm>
                          <a:off x="0" y="0"/>
                          <a:ext cx="1440180" cy="72707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59E674A5">
                            <w:pPr>
                              <w:jc w:val="right"/>
                              <w:rPr>
                                <w:rFonts w:hint="eastAsia" w:eastAsia="宋体"/>
                                <w:lang w:eastAsia="zh-CN"/>
                              </w:rPr>
                            </w:pPr>
                            <w:r>
                              <w:rPr>
                                <w:rFonts w:hint="eastAsia" w:eastAsia="宋体"/>
                                <w:lang w:eastAsia="zh-CN"/>
                              </w:rPr>
                              <w:drawing>
                                <wp:inline distT="0" distB="0" distL="114300" distR="114300">
                                  <wp:extent cx="1322070" cy="678180"/>
                                  <wp:effectExtent l="0" t="0" r="11430" b="7620"/>
                                  <wp:docPr id="3" name="图片 3" descr="GB"/>
                                  <wp:cNvGraphicFramePr/>
                                  <a:graphic xmlns:a="http://schemas.openxmlformats.org/drawingml/2006/main">
                                    <a:graphicData uri="http://schemas.openxmlformats.org/drawingml/2006/picture">
                                      <pic:pic xmlns:pic="http://schemas.openxmlformats.org/drawingml/2006/picture">
                                        <pic:nvPicPr>
                                          <pic:cNvPr id="3" name="图片 3" descr="GB"/>
                                          <pic:cNvPicPr/>
                                        </pic:nvPicPr>
                                        <pic:blipFill>
                                          <a:blip r:embed="rId14"/>
                                          <a:stretch>
                                            <a:fillRect/>
                                          </a:stretch>
                                        </pic:blipFill>
                                        <pic:spPr>
                                          <a:xfrm>
                                            <a:off x="0" y="0"/>
                                            <a:ext cx="1322070" cy="678180"/>
                                          </a:xfrm>
                                          <a:prstGeom prst="rect">
                                            <a:avLst/>
                                          </a:prstGeom>
                                        </pic:spPr>
                                      </pic:pic>
                                    </a:graphicData>
                                  </a:graphic>
                                </wp:inline>
                              </w:drawing>
                            </w:r>
                          </w:p>
                        </w:txbxContent>
                      </wps:txbx>
                      <wps:bodyPr rot="0" spcFirstLastPara="0" vertOverflow="overflow" horzOverflow="overflow" vert="horz" wrap="square" lIns="0" tIns="0" rIns="91440" bIns="0" numCol="1" spcCol="0" rtlCol="0" fromWordArt="0" anchor="t" anchorCtr="0" forceAA="0" compatLnSpc="1">
                        <a:noAutofit/>
                      </wps:bodyPr>
                    </wps:wsp>
                  </a:graphicData>
                </a:graphic>
              </wp:anchor>
            </w:drawing>
          </mc:Choice>
          <mc:Fallback>
            <w:pict>
              <v:shape id="首页自画框图3" o:spid="_x0000_s1026" o:spt="202" type="#_x0000_t202" style="position:absolute;left:0pt;margin-left:408.25pt;margin-top:36.85pt;height:57.25pt;width:113.4pt;mso-position-horizontal-relative:page;mso-position-vertical-relative:page;z-index:251660288;mso-width-relative:page;mso-height-relative:page;" fillcolor="#FFFFFF [3201]" filled="t" stroked="f" coordsize="21600,21600" o:gfxdata="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Ba&#10;HHmd2gAAAAsBAAAPAAAAAAAAAAEAIAAAACIAAABkcnMvZG93bnJldi54bWxQSwECFAAUAAAACACH&#10;TuJAwQfKCFsCAACLBAAADgAAAAAAAAABACAAAAApAQAAZHJzL2Uyb0RvYy54bWxQSwUGAAAAAAYA&#10;BgBZAQAA9gUAAAAA&#10;">
                <v:fill on="t" focussize="0,0"/>
                <v:stroke on="f" weight="0.5pt"/>
                <v:imagedata o:title=""/>
                <o:lock v:ext="edit" aspectratio="f"/>
                <v:textbox inset="0mm,0mm,2.54mm,0mm">
                  <w:txbxContent>
                    <w:p w14:paraId="59E674A5">
                      <w:pPr>
                        <w:jc w:val="right"/>
                        <w:rPr>
                          <w:rFonts w:hint="eastAsia" w:eastAsia="宋体"/>
                          <w:lang w:eastAsia="zh-CN"/>
                        </w:rPr>
                      </w:pPr>
                      <w:r>
                        <w:rPr>
                          <w:rFonts w:hint="eastAsia" w:eastAsia="宋体"/>
                          <w:lang w:eastAsia="zh-CN"/>
                        </w:rPr>
                        <w:drawing>
                          <wp:inline distT="0" distB="0" distL="114300" distR="114300">
                            <wp:extent cx="1322070" cy="678180"/>
                            <wp:effectExtent l="0" t="0" r="11430" b="7620"/>
                            <wp:docPr id="3" name="图片 3" descr="GB"/>
                            <wp:cNvGraphicFramePr/>
                            <a:graphic xmlns:a="http://schemas.openxmlformats.org/drawingml/2006/main">
                              <a:graphicData uri="http://schemas.openxmlformats.org/drawingml/2006/picture">
                                <pic:pic xmlns:pic="http://schemas.openxmlformats.org/drawingml/2006/picture">
                                  <pic:nvPicPr>
                                    <pic:cNvPr id="3" name="图片 3" descr="GB"/>
                                    <pic:cNvPicPr/>
                                  </pic:nvPicPr>
                                  <pic:blipFill>
                                    <a:blip r:embed="rId14"/>
                                    <a:stretch>
                                      <a:fillRect/>
                                    </a:stretch>
                                  </pic:blipFill>
                                  <pic:spPr>
                                    <a:xfrm>
                                      <a:off x="0" y="0"/>
                                      <a:ext cx="1322070" cy="678180"/>
                                    </a:xfrm>
                                    <a:prstGeom prst="rect">
                                      <a:avLst/>
                                    </a:prstGeom>
                                  </pic:spPr>
                                </pic:pic>
                              </a:graphicData>
                            </a:graphic>
                          </wp:inline>
                        </w:drawing>
                      </w:r>
                    </w:p>
                  </w:txbxContent>
                </v:textbox>
              </v:shape>
            </w:pict>
          </mc:Fallback>
        </mc:AlternateContent>
      </w:r>
      <w:bookmarkStart w:id="6" w:name="_GoBack"/>
      <w:bookmarkEnd w:id="6"/>
      <w:r>
        <w:rPr>
          <w:sz w:val="32"/>
        </w:rPr>
        <mc:AlternateContent>
          <mc:Choice Requires="wps">
            <w:drawing>
              <wp:anchor distT="0" distB="0" distL="114300" distR="114300" simplePos="0" relativeHeight="251659264" behindDoc="0" locked="0" layoutInCell="1" allowOverlap="1">
                <wp:simplePos x="0" y="0"/>
                <wp:positionH relativeFrom="page">
                  <wp:posOffset>900430</wp:posOffset>
                </wp:positionH>
                <wp:positionV relativeFrom="page">
                  <wp:posOffset>360045</wp:posOffset>
                </wp:positionV>
                <wp:extent cx="1800225" cy="720090"/>
                <wp:effectExtent l="0" t="0" r="3175" b="3810"/>
                <wp:wrapNone/>
                <wp:docPr id="1" name="首页自画框图2"/>
                <wp:cNvGraphicFramePr/>
                <a:graphic xmlns:a="http://schemas.openxmlformats.org/drawingml/2006/main">
                  <a:graphicData uri="http://schemas.microsoft.com/office/word/2010/wordprocessingShape">
                    <wps:wsp>
                      <wps:cNvSpPr txBox="1"/>
                      <wps:spPr>
                        <a:xfrm>
                          <a:off x="0" y="0"/>
                          <a:ext cx="1800225" cy="72009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46D75135">
                            <w:pPr>
                              <w:pStyle w:val="333"/>
                              <w:bidi w:val="0"/>
                              <w:rPr>
                                <w:rFonts w:hint="default"/>
                                <w:lang w:val="en-US" w:eastAsia="zh-CN"/>
                              </w:rPr>
                            </w:pPr>
                            <w:r>
                              <w:rPr>
                                <w:rFonts w:hint="eastAsia"/>
                                <w:lang w:val="en-US" w:eastAsia="zh-CN"/>
                              </w:rPr>
                              <w:t xml:space="preserve">ICS </w:t>
                            </w:r>
                          </w:p>
                          <w:p w14:paraId="751E6939">
                            <w:pPr>
                              <w:pStyle w:val="333"/>
                              <w:bidi w:val="0"/>
                              <w:rPr>
                                <w:rFonts w:hint="default"/>
                                <w:lang w:val="en-US" w:eastAsia="zh-CN"/>
                              </w:rPr>
                            </w:pPr>
                            <w:r>
                              <w:rPr>
                                <w:rFonts w:hint="eastAsia"/>
                                <w:lang w:val="en-US" w:eastAsia="zh-CN"/>
                              </w:rPr>
                              <w:t>CCS</w:t>
                            </w:r>
                          </w:p>
                          <w:p w14:paraId="29878F62">
                            <w:pPr>
                              <w:pStyle w:val="333"/>
                              <w:bidi w:val="0"/>
                              <w:rPr>
                                <w:rFonts w:hint="eastAsia"/>
                                <w:lang w:eastAsia="zh-CN"/>
                              </w:rPr>
                            </w:pPr>
                          </w:p>
                        </w:txbxContent>
                      </wps:txbx>
                      <wps:bodyPr rot="0" spcFirstLastPara="0" vertOverflow="overflow" horzOverflow="overflow" vert="horz" wrap="square" lIns="0" tIns="0" rIns="91440" bIns="0" numCol="1" spcCol="0" rtlCol="0" fromWordArt="0" anchor="t" anchorCtr="0" forceAA="0" compatLnSpc="1">
                        <a:noAutofit/>
                      </wps:bodyPr>
                    </wps:wsp>
                  </a:graphicData>
                </a:graphic>
              </wp:anchor>
            </w:drawing>
          </mc:Choice>
          <mc:Fallback>
            <w:pict>
              <v:shape id="首页自画框图2" o:spid="_x0000_s1026" o:spt="202" type="#_x0000_t202" style="position:absolute;left:0pt;margin-left:70.9pt;margin-top:28.35pt;height:56.7pt;width:141.75pt;mso-position-horizontal-relative:page;mso-position-vertical-relative:page;z-index:251659264;mso-width-relative:page;mso-height-relative:page;" fillcolor="#FFFFFF [3201]" filled="t" stroked="f" coordsize="21600,21600" o:gfxdata="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BSu&#10;iCHZAAAACgEAAA8AAAAAAAAAAQAgAAAAIgAAAGRycy9kb3ducmV2LnhtbFBLAQIUABQAAAAIAIdO&#10;4kDH6/xBWwIAAIsEAAAOAAAAAAAAAAEAIAAAACgBAABkcnMvZTJvRG9jLnhtbFBLBQYAAAAABgAG&#10;AFkBAAD1BQAAAAA=&#10;">
                <v:fill on="t" focussize="0,0"/>
                <v:stroke on="f" weight="0.5pt"/>
                <v:imagedata o:title=""/>
                <o:lock v:ext="edit" aspectratio="f"/>
                <v:textbox inset="0mm,0mm,2.54mm,0mm">
                  <w:txbxContent>
                    <w:p w14:paraId="46D75135">
                      <w:pPr>
                        <w:pStyle w:val="333"/>
                        <w:bidi w:val="0"/>
                        <w:rPr>
                          <w:rFonts w:hint="default"/>
                          <w:lang w:val="en-US" w:eastAsia="zh-CN"/>
                        </w:rPr>
                      </w:pPr>
                      <w:r>
                        <w:rPr>
                          <w:rFonts w:hint="eastAsia"/>
                          <w:lang w:val="en-US" w:eastAsia="zh-CN"/>
                        </w:rPr>
                        <w:t xml:space="preserve">ICS </w:t>
                      </w:r>
                    </w:p>
                    <w:p w14:paraId="751E6939">
                      <w:pPr>
                        <w:pStyle w:val="333"/>
                        <w:bidi w:val="0"/>
                        <w:rPr>
                          <w:rFonts w:hint="default"/>
                          <w:lang w:val="en-US" w:eastAsia="zh-CN"/>
                        </w:rPr>
                      </w:pPr>
                      <w:r>
                        <w:rPr>
                          <w:rFonts w:hint="eastAsia"/>
                          <w:lang w:val="en-US" w:eastAsia="zh-CN"/>
                        </w:rPr>
                        <w:t>CCS</w:t>
                      </w:r>
                    </w:p>
                    <w:p w14:paraId="29878F62">
                      <w:pPr>
                        <w:pStyle w:val="333"/>
                        <w:bidi w:val="0"/>
                        <w:rPr>
                          <w:rFonts w:hint="eastAsia"/>
                          <w:lang w:eastAsia="zh-CN"/>
                        </w:rPr>
                      </w:pPr>
                    </w:p>
                  </w:txbxContent>
                </v:textbox>
              </v:shape>
            </w:pict>
          </mc:Fallback>
        </mc:AlternateContent>
      </w:r>
    </w:p>
    <w:p w14:paraId="4F77A874">
      <w:pPr>
        <w:pStyle w:val="258"/>
        <w:rPr>
          <w:rFonts w:hint="eastAsia"/>
        </w:rPr>
      </w:pPr>
      <w:r>
        <w:rPr>
          <w:sz w:val="21"/>
        </w:rPr>
        <mc:AlternateContent>
          <mc:Choice Requires="wps">
            <w:drawing>
              <wp:anchor distT="0" distB="0" distL="114300" distR="114300" simplePos="0" relativeHeight="251661312" behindDoc="0" locked="0" layoutInCell="1" allowOverlap="1">
                <wp:simplePos x="0" y="0"/>
                <wp:positionH relativeFrom="page">
                  <wp:posOffset>900430</wp:posOffset>
                </wp:positionH>
                <wp:positionV relativeFrom="page">
                  <wp:posOffset>1511935</wp:posOffset>
                </wp:positionV>
                <wp:extent cx="6120765" cy="648335"/>
                <wp:effectExtent l="0" t="0" r="635" b="12065"/>
                <wp:wrapNone/>
                <wp:docPr id="4" name="首页自画框图4"/>
                <wp:cNvGraphicFramePr/>
                <a:graphic xmlns:a="http://schemas.openxmlformats.org/drawingml/2006/main">
                  <a:graphicData uri="http://schemas.microsoft.com/office/word/2010/wordprocessingShape">
                    <wps:wsp>
                      <wps:cNvSpPr txBox="1"/>
                      <wps:spPr>
                        <a:xfrm>
                          <a:off x="0" y="0"/>
                          <a:ext cx="6120765" cy="64833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352058DA">
                            <w:pPr>
                              <w:pStyle w:val="250"/>
                              <w:bidi w:val="0"/>
                              <w:rPr>
                                <w:rFonts w:hint="eastAsia"/>
                                <w:lang w:eastAsia="zh-CN"/>
                              </w:rPr>
                            </w:pPr>
                            <w:r>
                              <w:rPr>
                                <w:rFonts w:hint="eastAsia"/>
                                <w:lang w:eastAsia="zh-CN"/>
                              </w:rPr>
                              <w:t>中华人民共和国国家标准</w:t>
                            </w:r>
                          </w:p>
                        </w:txbxContent>
                      </wps:txbx>
                      <wps:bodyPr rot="0" spcFirstLastPara="0" vertOverflow="overflow" horzOverflow="overflow" vert="horz" wrap="square" lIns="0" tIns="0" rIns="91440" bIns="0" numCol="1" spcCol="0" rtlCol="0" fromWordArt="0" anchor="t" anchorCtr="0" forceAA="0" compatLnSpc="1">
                        <a:noAutofit/>
                      </wps:bodyPr>
                    </wps:wsp>
                  </a:graphicData>
                </a:graphic>
              </wp:anchor>
            </w:drawing>
          </mc:Choice>
          <mc:Fallback>
            <w:pict>
              <v:shape id="首页自画框图4" o:spid="_x0000_s1026" o:spt="202" type="#_x0000_t202" style="position:absolute;left:0pt;margin-left:70.9pt;margin-top:119.05pt;height:51.05pt;width:481.95pt;mso-position-horizontal-relative:page;mso-position-vertical-relative:page;z-index:251661312;mso-width-relative:page;mso-height-relative:page;" fillcolor="#FFFFFF [3201]" filled="t" stroked="f" coordsize="21600,21600" o:gfxdata="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ALad/U2wAAAAwBAAAPAAAAAAAAAAEAIAAAACIAAABkcnMvZG93bnJldi54bWxQSwECFAAUAAAA&#10;CACHTuJAaTXVXV0CAACLBAAADgAAAAAAAAABACAAAAAqAQAAZHJzL2Uyb0RvYy54bWxQSwUGAAAA&#10;AAYABgBZAQAA+QUAAAAA&#10;">
                <v:fill on="t" focussize="0,0"/>
                <v:stroke on="f" weight="0.5pt"/>
                <v:imagedata o:title=""/>
                <o:lock v:ext="edit" aspectratio="f"/>
                <v:textbox inset="0mm,0mm,2.54mm,0mm">
                  <w:txbxContent>
                    <w:p w14:paraId="352058DA">
                      <w:pPr>
                        <w:pStyle w:val="250"/>
                        <w:bidi w:val="0"/>
                        <w:rPr>
                          <w:rFonts w:hint="eastAsia"/>
                          <w:lang w:eastAsia="zh-CN"/>
                        </w:rPr>
                      </w:pPr>
                      <w:r>
                        <w:rPr>
                          <w:rFonts w:hint="eastAsia"/>
                          <w:lang w:eastAsia="zh-CN"/>
                        </w:rPr>
                        <w:t>中华人民共和国国家标准</w:t>
                      </w:r>
                    </w:p>
                  </w:txbxContent>
                </v:textbox>
              </v:shape>
            </w:pict>
          </mc:Fallback>
        </mc:AlternateContent>
      </w:r>
    </w:p>
    <w:p w14:paraId="6E046E6E">
      <w:pPr>
        <w:pStyle w:val="258"/>
        <w:rPr>
          <w:rFonts w:hint="eastAsia"/>
        </w:rPr>
      </w:pPr>
    </w:p>
    <w:p w14:paraId="005C70FF">
      <w:pPr>
        <w:pStyle w:val="258"/>
        <w:rPr>
          <w:rFonts w:hint="eastAsia"/>
        </w:rPr>
        <w:sectPr>
          <w:headerReference r:id="rId5" w:type="first"/>
          <w:footerReference r:id="rId8" w:type="first"/>
          <w:headerReference r:id="rId3" w:type="default"/>
          <w:footerReference r:id="rId6" w:type="default"/>
          <w:headerReference r:id="rId4" w:type="even"/>
          <w:footerReference r:id="rId7" w:type="even"/>
          <w:pgSz w:w="11907" w:h="16839"/>
          <w:pgMar w:top="284" w:right="851" w:bottom="1134" w:left="1418" w:header="284" w:footer="1134" w:gutter="0"/>
          <w:lnNumType w:countBy="0" w:restart="continuous"/>
          <w:pgNumType w:fmt="upperRoman" w:start="1"/>
          <w:cols w:space="425" w:num="1"/>
          <w:titlePg/>
          <w:rtlGutter w:val="0"/>
          <w:docGrid w:linePitch="312" w:charSpace="0"/>
        </w:sectPr>
      </w:pPr>
      <w:r>
        <w:rPr>
          <w:sz w:val="21"/>
        </w:rPr>
        <mc:AlternateContent>
          <mc:Choice Requires="wps">
            <w:drawing>
              <wp:anchor distT="0" distB="0" distL="114300" distR="114300" simplePos="0" relativeHeight="251669504" behindDoc="0" locked="0" layoutInCell="1" allowOverlap="1">
                <wp:simplePos x="0" y="0"/>
                <wp:positionH relativeFrom="page">
                  <wp:posOffset>4842510</wp:posOffset>
                </wp:positionH>
                <wp:positionV relativeFrom="page">
                  <wp:posOffset>9649460</wp:posOffset>
                </wp:positionV>
                <wp:extent cx="631190" cy="184150"/>
                <wp:effectExtent l="0" t="0" r="3810" b="6350"/>
                <wp:wrapNone/>
                <wp:docPr id="12" name="首页自画框图12"/>
                <wp:cNvGraphicFramePr/>
                <a:graphic xmlns:a="http://schemas.openxmlformats.org/drawingml/2006/main">
                  <a:graphicData uri="http://schemas.microsoft.com/office/word/2010/wordprocessingShape">
                    <wps:wsp>
                      <wps:cNvSpPr txBox="1"/>
                      <wps:spPr>
                        <a:xfrm>
                          <a:off x="0" y="0"/>
                          <a:ext cx="1422400" cy="1778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2A9D3A4E">
                            <w:pPr>
                              <w:pStyle w:val="498"/>
                              <w:bidi w:val="0"/>
                              <w:rPr>
                                <w:rFonts w:hint="eastAsia"/>
                                <w:lang w:eastAsia="zh-CN"/>
                              </w:rPr>
                            </w:pPr>
                            <w:r>
                              <w:rPr>
                                <w:rFonts w:hint="eastAsia"/>
                                <w:lang w:eastAsia="zh-CN"/>
                              </w:rPr>
                              <w:t>发 布</w:t>
                            </w:r>
                          </w:p>
                        </w:txbxContent>
                      </wps:txbx>
                      <wps:bodyPr rot="0" spcFirstLastPara="0" vertOverflow="overflow" horzOverflow="overflow" vert="horz" wrap="none" lIns="0" tIns="0" rIns="0" bIns="0" numCol="1" spcCol="0" rtlCol="0" fromWordArt="0" anchor="t" anchorCtr="0" forceAA="0" compatLnSpc="1">
                        <a:noAutofit/>
                      </wps:bodyPr>
                    </wps:wsp>
                  </a:graphicData>
                </a:graphic>
              </wp:anchor>
            </w:drawing>
          </mc:Choice>
          <mc:Fallback>
            <w:pict>
              <v:shape id="首页自画框图12" o:spid="_x0000_s1026" o:spt="202" type="#_x0000_t202" style="position:absolute;left:0pt;margin-left:381.3pt;margin-top:759.8pt;height:14.5pt;width:49.7pt;mso-position-horizontal-relative:page;mso-position-vertical-relative:page;mso-wrap-style:none;z-index:251669504;mso-width-relative:page;mso-height-relative:page;" fillcolor="#FFFFFF [3201]" filled="t" stroked="f" coordsize="21600,21600" o:gfxdata="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DU83cJ2gAA&#10;AA0BAAAPAAAAAAAAAAEAIAAAACIAAABkcnMvZG93bnJldi54bWxQSwECFAAUAAAACACHTuJAMhgv&#10;pVUCAACHBAAADgAAAAAAAAABACAAAAApAQAAZHJzL2Uyb0RvYy54bWxQSwUGAAAAAAYABgBZAQAA&#10;8AUAAAAA&#10;">
                <v:fill on="t" focussize="0,0"/>
                <v:stroke on="f" weight="0.5pt"/>
                <v:imagedata o:title=""/>
                <o:lock v:ext="edit" aspectratio="f"/>
                <v:textbox inset="0mm,0mm,0mm,0mm">
                  <w:txbxContent>
                    <w:p w14:paraId="2A9D3A4E">
                      <w:pPr>
                        <w:pStyle w:val="498"/>
                        <w:bidi w:val="0"/>
                        <w:rPr>
                          <w:rFonts w:hint="eastAsia"/>
                          <w:lang w:eastAsia="zh-CN"/>
                        </w:rPr>
                      </w:pPr>
                      <w:r>
                        <w:rPr>
                          <w:rFonts w:hint="eastAsia"/>
                          <w:lang w:eastAsia="zh-CN"/>
                        </w:rPr>
                        <w:t>发 布</w:t>
                      </w:r>
                    </w:p>
                  </w:txbxContent>
                </v:textbox>
              </v:shape>
            </w:pict>
          </mc:Fallback>
        </mc:AlternateContent>
      </w:r>
      <w:r>
        <w:rPr>
          <w:sz w:val="21"/>
        </w:rPr>
        <mc:AlternateContent>
          <mc:Choice Requires="wps">
            <w:drawing>
              <wp:anchor distT="0" distB="0" distL="114300" distR="114300" simplePos="0" relativeHeight="251668480" behindDoc="0" locked="0" layoutInCell="1" allowOverlap="1">
                <wp:simplePos x="0" y="0"/>
                <wp:positionH relativeFrom="page">
                  <wp:posOffset>2267585</wp:posOffset>
                </wp:positionH>
                <wp:positionV relativeFrom="page">
                  <wp:posOffset>9509760</wp:posOffset>
                </wp:positionV>
                <wp:extent cx="2574925" cy="463550"/>
                <wp:effectExtent l="0" t="0" r="3175" b="6350"/>
                <wp:wrapNone/>
                <wp:docPr id="11" name="首页自画框图11"/>
                <wp:cNvGraphicFramePr/>
                <a:graphic xmlns:a="http://schemas.openxmlformats.org/drawingml/2006/main">
                  <a:graphicData uri="http://schemas.microsoft.com/office/word/2010/wordprocessingShape">
                    <wps:wsp>
                      <wps:cNvSpPr txBox="1"/>
                      <wps:spPr>
                        <a:xfrm>
                          <a:off x="0" y="0"/>
                          <a:ext cx="2171700" cy="46355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398519A1">
                            <w:pPr>
                              <w:pStyle w:val="263"/>
                              <w:bidi w:val="0"/>
                              <w:jc w:val="distribute"/>
                              <w:rPr>
                                <w:rFonts w:hint="eastAsia"/>
                                <w:lang w:eastAsia="zh-CN"/>
                              </w:rPr>
                            </w:pPr>
                            <w:r>
                              <w:rPr>
                                <w:rFonts w:hint="eastAsia"/>
                                <w:lang w:eastAsia="zh-CN"/>
                              </w:rPr>
                              <w:t>国家市场监督管理总局</w:t>
                            </w:r>
                          </w:p>
                          <w:p w14:paraId="7C7AD6B1">
                            <w:pPr>
                              <w:pStyle w:val="263"/>
                              <w:bidi w:val="0"/>
                              <w:jc w:val="distribute"/>
                              <w:rPr>
                                <w:rFonts w:hint="eastAsia"/>
                                <w:lang w:eastAsia="zh-CN"/>
                              </w:rPr>
                            </w:pPr>
                            <w:r>
                              <w:rPr>
                                <w:rFonts w:hint="eastAsia"/>
                                <w:lang w:eastAsia="zh-CN"/>
                              </w:rPr>
                              <w:t>国家标准化管理委员会</w:t>
                            </w:r>
                          </w:p>
                        </w:txbxContent>
                      </wps:txbx>
                      <wps:bodyPr rot="0" spcFirstLastPara="0" vertOverflow="overflow" horzOverflow="overflow" vert="horz" wrap="none" lIns="0" tIns="0" rIns="0" bIns="0" numCol="1" spcCol="0" rtlCol="0" fromWordArt="0" anchor="t" anchorCtr="0" forceAA="0" compatLnSpc="1">
                        <a:noAutofit/>
                      </wps:bodyPr>
                    </wps:wsp>
                  </a:graphicData>
                </a:graphic>
              </wp:anchor>
            </w:drawing>
          </mc:Choice>
          <mc:Fallback>
            <w:pict>
              <v:shape id="首页自画框图11" o:spid="_x0000_s1026" o:spt="202" type="#_x0000_t202" style="position:absolute;left:0pt;margin-left:178.55pt;margin-top:748.8pt;height:36.5pt;width:202.75pt;mso-position-horizontal-relative:page;mso-position-vertical-relative:page;mso-wrap-style:none;z-index:251668480;mso-width-relative:page;mso-height-relative:page;" fillcolor="#FFFFFF [3201]" filled="t" stroked="f" coordsize="21600,21600" o:gfxdata="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KvZL3Tc&#10;AAAADQEAAA8AAAAAAAAAAQAgAAAAIgAAAGRycy9kb3ducmV2LnhtbFBLAQIUABQAAAAIAIdO4kBP&#10;geO1VQIAAIcEAAAOAAAAAAAAAAEAIAAAACsBAABkcnMvZTJvRG9jLnhtbFBLBQYAAAAABgAGAFkB&#10;AADyBQAAAAA=&#10;">
                <v:fill on="t" focussize="0,0"/>
                <v:stroke on="f" weight="0.5pt"/>
                <v:imagedata o:title=""/>
                <o:lock v:ext="edit" aspectratio="f"/>
                <v:textbox inset="0mm,0mm,0mm,0mm">
                  <w:txbxContent>
                    <w:p w14:paraId="398519A1">
                      <w:pPr>
                        <w:pStyle w:val="263"/>
                        <w:bidi w:val="0"/>
                        <w:jc w:val="distribute"/>
                        <w:rPr>
                          <w:rFonts w:hint="eastAsia"/>
                          <w:lang w:eastAsia="zh-CN"/>
                        </w:rPr>
                      </w:pPr>
                      <w:r>
                        <w:rPr>
                          <w:rFonts w:hint="eastAsia"/>
                          <w:lang w:eastAsia="zh-CN"/>
                        </w:rPr>
                        <w:t>国家市场监督管理总局</w:t>
                      </w:r>
                    </w:p>
                    <w:p w14:paraId="7C7AD6B1">
                      <w:pPr>
                        <w:pStyle w:val="263"/>
                        <w:bidi w:val="0"/>
                        <w:jc w:val="distribute"/>
                        <w:rPr>
                          <w:rFonts w:hint="eastAsia"/>
                          <w:lang w:eastAsia="zh-CN"/>
                        </w:rPr>
                      </w:pPr>
                      <w:r>
                        <w:rPr>
                          <w:rFonts w:hint="eastAsia"/>
                          <w:lang w:eastAsia="zh-CN"/>
                        </w:rPr>
                        <w:t>国家标准化管理委员会</w:t>
                      </w:r>
                    </w:p>
                  </w:txbxContent>
                </v:textbox>
              </v:shape>
            </w:pict>
          </mc:Fallback>
        </mc:AlternateContent>
      </w:r>
      <w:r>
        <w:rPr>
          <w:sz w:val="21"/>
        </w:rPr>
        <mc:AlternateContent>
          <mc:Choice Requires="wps">
            <w:drawing>
              <wp:anchor distT="0" distB="0" distL="114300" distR="114300" simplePos="0" relativeHeight="251667456" behindDoc="0" locked="0" layoutInCell="1" allowOverlap="1">
                <wp:simplePos x="0" y="0"/>
                <wp:positionH relativeFrom="column">
                  <wp:posOffset>-11430</wp:posOffset>
                </wp:positionH>
                <wp:positionV relativeFrom="paragraph">
                  <wp:posOffset>7512050</wp:posOffset>
                </wp:positionV>
                <wp:extent cx="6121400" cy="0"/>
                <wp:effectExtent l="0" t="6350" r="0" b="6350"/>
                <wp:wrapNone/>
                <wp:docPr id="10" name="首页自画框图10"/>
                <wp:cNvGraphicFramePr/>
                <a:graphic xmlns:a="http://schemas.openxmlformats.org/drawingml/2006/main">
                  <a:graphicData uri="http://schemas.microsoft.com/office/word/2010/wordprocessingShape">
                    <wps:wsp>
                      <wps:cNvCnPr/>
                      <wps:spPr>
                        <a:xfrm>
                          <a:off x="0" y="0"/>
                          <a:ext cx="6121400" cy="0"/>
                        </a:xfrm>
                        <a:prstGeom prst="line">
                          <a:avLst/>
                        </a:prstGeom>
                        <a:ln>
                          <a:solidFill>
                            <a:srgbClr val="000000"/>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首页自画框图10" o:spid="_x0000_s1026" o:spt="20" style="position:absolute;left:0pt;margin-left:-0.9pt;margin-top:591.5pt;height:0pt;width:482pt;z-index:251667456;mso-width-relative:page;mso-height-relative:page;" filled="f" stroked="t" coordsize="21600,21600" o:gfxdata="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Ajh&#10;euXYAAAADAEAAA8AAAAAAAAAAQAgAAAAIgAAAGRycy9kb3ducmV2LnhtbFBLAQIUABQAAAAIAIdO&#10;4kB6+omc6gEAALYDAAAOAAAAAAAAAAEAIAAAACcBAABkcnMvZTJvRG9jLnhtbFBLBQYAAAAABgAG&#10;AFkBAACDBQAAAAA=&#10;">
                <v:fill on="f" focussize="0,0"/>
                <v:stroke weight="1pt" color="#000000 [3204]" miterlimit="8" joinstyle="miter"/>
                <v:imagedata o:title=""/>
                <o:lock v:ext="edit" aspectratio="f"/>
              </v:line>
            </w:pict>
          </mc:Fallback>
        </mc:AlternateContent>
      </w:r>
      <w:r>
        <w:rPr>
          <w:sz w:val="21"/>
        </w:rPr>
        <mc:AlternateContent>
          <mc:Choice Requires="wps">
            <w:drawing>
              <wp:anchor distT="0" distB="0" distL="114300" distR="114300" simplePos="0" relativeHeight="251666432" behindDoc="0" locked="0" layoutInCell="1" allowOverlap="1">
                <wp:simplePos x="0" y="0"/>
                <wp:positionH relativeFrom="page">
                  <wp:posOffset>4140200</wp:posOffset>
                </wp:positionH>
                <wp:positionV relativeFrom="page">
                  <wp:posOffset>8964930</wp:posOffset>
                </wp:positionV>
                <wp:extent cx="2880360" cy="360045"/>
                <wp:effectExtent l="0" t="0" r="2540" b="8255"/>
                <wp:wrapNone/>
                <wp:docPr id="9" name="首页自画框图9"/>
                <wp:cNvGraphicFramePr/>
                <a:graphic xmlns:a="http://schemas.openxmlformats.org/drawingml/2006/main">
                  <a:graphicData uri="http://schemas.microsoft.com/office/word/2010/wordprocessingShape">
                    <wps:wsp>
                      <wps:cNvSpPr txBox="1"/>
                      <wps:spPr>
                        <a:xfrm>
                          <a:off x="0" y="0"/>
                          <a:ext cx="2880360" cy="36004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446AEF05">
                            <w:pPr>
                              <w:pStyle w:val="291"/>
                              <w:bidi w:val="0"/>
                              <w:jc w:val="right"/>
                              <w:rPr>
                                <w:rFonts w:hint="eastAsia"/>
                                <w:lang w:eastAsia="zh-CN"/>
                              </w:rPr>
                            </w:pPr>
                            <w:r>
                              <w:rPr>
                                <w:rFonts w:hint="eastAsia"/>
                                <w:lang w:eastAsia="zh-CN"/>
                              </w:rPr>
                              <w:t>20XX-XX-XX实施</w:t>
                            </w:r>
                          </w:p>
                        </w:txbxContent>
                      </wps:txbx>
                      <wps:bodyPr rot="0" spcFirstLastPara="0" vertOverflow="overflow" horzOverflow="overflow" vert="horz" wrap="square" lIns="0" tIns="0" rIns="91440" bIns="0" numCol="1" spcCol="0" rtlCol="0" fromWordArt="0" anchor="t" anchorCtr="0" forceAA="0" compatLnSpc="1">
                        <a:noAutofit/>
                      </wps:bodyPr>
                    </wps:wsp>
                  </a:graphicData>
                </a:graphic>
              </wp:anchor>
            </w:drawing>
          </mc:Choice>
          <mc:Fallback>
            <w:pict>
              <v:shape id="首页自画框图9" o:spid="_x0000_s1026" o:spt="202" type="#_x0000_t202" style="position:absolute;left:0pt;margin-left:326pt;margin-top:705.9pt;height:28.35pt;width:226.8pt;mso-position-horizontal-relative:page;mso-position-vertical-relative:page;z-index:251666432;mso-width-relative:page;mso-height-relative:page;" fillcolor="#FFFFFF [3201]" filled="t" stroked="f" coordsize="21600,21600" o:gfxdata="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A2GwmbbAAAADgEAAA8AAAAAAAAAAQAgAAAAIgAAAGRycy9kb3ducmV2LnhtbFBLAQIUABQAAAAI&#10;AIdO4kBzdPgLXAIAAIsEAAAOAAAAAAAAAAEAIAAAACoBAABkcnMvZTJvRG9jLnhtbFBLBQYAAAAA&#10;BgAGAFkBAAD4BQAAAAA=&#10;">
                <v:fill on="t" focussize="0,0"/>
                <v:stroke on="f" weight="0.5pt"/>
                <v:imagedata o:title=""/>
                <o:lock v:ext="edit" aspectratio="f"/>
                <v:textbox inset="0mm,0mm,2.54mm,0mm">
                  <w:txbxContent>
                    <w:p w14:paraId="446AEF05">
                      <w:pPr>
                        <w:pStyle w:val="291"/>
                        <w:bidi w:val="0"/>
                        <w:jc w:val="right"/>
                        <w:rPr>
                          <w:rFonts w:hint="eastAsia"/>
                          <w:lang w:eastAsia="zh-CN"/>
                        </w:rPr>
                      </w:pPr>
                      <w:r>
                        <w:rPr>
                          <w:rFonts w:hint="eastAsia"/>
                          <w:lang w:eastAsia="zh-CN"/>
                        </w:rPr>
                        <w:t>20XX-XX-XX实施</w:t>
                      </w:r>
                    </w:p>
                  </w:txbxContent>
                </v:textbox>
              </v:shape>
            </w:pict>
          </mc:Fallback>
        </mc:AlternateContent>
      </w:r>
      <w:r>
        <w:rPr>
          <w:sz w:val="21"/>
        </w:rPr>
        <mc:AlternateContent>
          <mc:Choice Requires="wps">
            <w:drawing>
              <wp:anchor distT="0" distB="0" distL="114300" distR="114300" simplePos="0" relativeHeight="251665408" behindDoc="0" locked="0" layoutInCell="1" allowOverlap="1">
                <wp:simplePos x="0" y="0"/>
                <wp:positionH relativeFrom="page">
                  <wp:posOffset>900430</wp:posOffset>
                </wp:positionH>
                <wp:positionV relativeFrom="page">
                  <wp:posOffset>8964930</wp:posOffset>
                </wp:positionV>
                <wp:extent cx="2880360" cy="360045"/>
                <wp:effectExtent l="0" t="0" r="2540" b="8255"/>
                <wp:wrapNone/>
                <wp:docPr id="8" name="首页自画框图8"/>
                <wp:cNvGraphicFramePr/>
                <a:graphic xmlns:a="http://schemas.openxmlformats.org/drawingml/2006/main">
                  <a:graphicData uri="http://schemas.microsoft.com/office/word/2010/wordprocessingShape">
                    <wps:wsp>
                      <wps:cNvSpPr txBox="1"/>
                      <wps:spPr>
                        <a:xfrm>
                          <a:off x="0" y="0"/>
                          <a:ext cx="2880360" cy="36004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1CF917FB">
                            <w:pPr>
                              <w:pStyle w:val="264"/>
                              <w:bidi w:val="0"/>
                              <w:rPr>
                                <w:rFonts w:hint="eastAsia"/>
                                <w:lang w:eastAsia="zh-CN"/>
                              </w:rPr>
                            </w:pPr>
                            <w:r>
                              <w:rPr>
                                <w:rFonts w:hint="eastAsia"/>
                                <w:lang w:eastAsia="zh-CN"/>
                              </w:rPr>
                              <w:t>20XX-XX-XX发布</w:t>
                            </w:r>
                          </w:p>
                        </w:txbxContent>
                      </wps:txbx>
                      <wps:bodyPr rot="0" spcFirstLastPara="0" vertOverflow="overflow" horzOverflow="overflow" vert="horz" wrap="square" lIns="0" tIns="0" rIns="91440" bIns="0" numCol="1" spcCol="0" rtlCol="0" fromWordArt="0" anchor="t" anchorCtr="0" forceAA="0" compatLnSpc="1">
                        <a:noAutofit/>
                      </wps:bodyPr>
                    </wps:wsp>
                  </a:graphicData>
                </a:graphic>
              </wp:anchor>
            </w:drawing>
          </mc:Choice>
          <mc:Fallback>
            <w:pict>
              <v:shape id="首页自画框图8" o:spid="_x0000_s1026" o:spt="202" type="#_x0000_t202" style="position:absolute;left:0pt;margin-left:70.9pt;margin-top:705.9pt;height:28.35pt;width:226.8pt;mso-position-horizontal-relative:page;mso-position-vertical-relative:page;z-index:251665408;mso-width-relative:page;mso-height-relative:page;" fillcolor="#FFFFFF [3201]" filled="t" stroked="f" coordsize="21600,21600" o:gfxdata="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Nht&#10;yPnZAAAADQEAAA8AAAAAAAAAAQAgAAAAIgAAAGRycy9kb3ducmV2LnhtbFBLAQIUABQAAAAIAIdO&#10;4kD4mL9sWwIAAIsEAAAOAAAAAAAAAAEAIAAAACgBAABkcnMvZTJvRG9jLnhtbFBLBQYAAAAABgAG&#10;AFkBAAD1BQAAAAA=&#10;">
                <v:fill on="t" focussize="0,0"/>
                <v:stroke on="f" weight="0.5pt"/>
                <v:imagedata o:title=""/>
                <o:lock v:ext="edit" aspectratio="f"/>
                <v:textbox inset="0mm,0mm,2.54mm,0mm">
                  <w:txbxContent>
                    <w:p w14:paraId="1CF917FB">
                      <w:pPr>
                        <w:pStyle w:val="264"/>
                        <w:bidi w:val="0"/>
                        <w:rPr>
                          <w:rFonts w:hint="eastAsia"/>
                          <w:lang w:eastAsia="zh-CN"/>
                        </w:rPr>
                      </w:pPr>
                      <w:r>
                        <w:rPr>
                          <w:rFonts w:hint="eastAsia"/>
                          <w:lang w:eastAsia="zh-CN"/>
                        </w:rPr>
                        <w:t>20XX-XX-XX发布</w:t>
                      </w:r>
                    </w:p>
                  </w:txbxContent>
                </v:textbox>
              </v:shape>
            </w:pict>
          </mc:Fallback>
        </mc:AlternateContent>
      </w:r>
      <w:r>
        <w:rPr>
          <w:sz w:val="21"/>
        </w:rPr>
        <mc:AlternateContent>
          <mc:Choice Requires="wps">
            <w:drawing>
              <wp:anchor distT="0" distB="0" distL="114300" distR="114300" simplePos="0" relativeHeight="251664384" behindDoc="0" locked="0" layoutInCell="1" allowOverlap="1">
                <wp:simplePos x="0" y="0"/>
                <wp:positionH relativeFrom="page">
                  <wp:posOffset>900430</wp:posOffset>
                </wp:positionH>
                <wp:positionV relativeFrom="page">
                  <wp:posOffset>4140200</wp:posOffset>
                </wp:positionV>
                <wp:extent cx="6120765" cy="4320540"/>
                <wp:effectExtent l="0" t="0" r="635" b="10160"/>
                <wp:wrapNone/>
                <wp:docPr id="7" name="首页自画框图7"/>
                <wp:cNvGraphicFramePr/>
                <a:graphic xmlns:a="http://schemas.openxmlformats.org/drawingml/2006/main">
                  <a:graphicData uri="http://schemas.microsoft.com/office/word/2010/wordprocessingShape">
                    <wps:wsp>
                      <wps:cNvSpPr txBox="1"/>
                      <wps:spPr>
                        <a:xfrm>
                          <a:off x="0" y="0"/>
                          <a:ext cx="6120765" cy="432054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19ABD9D3">
                            <w:pPr>
                              <w:pStyle w:val="268"/>
                              <w:bidi w:val="0"/>
                              <w:rPr>
                                <w:rFonts w:hint="eastAsia"/>
                                <w:lang w:eastAsia="zh-CN"/>
                              </w:rPr>
                            </w:pPr>
                            <w:r>
                              <w:rPr>
                                <w:rFonts w:hint="eastAsia"/>
                                <w:lang w:eastAsia="zh-CN"/>
                              </w:rPr>
                              <w:t>标准名称</w:t>
                            </w:r>
                          </w:p>
                          <w:p w14:paraId="36B991E8">
                            <w:pPr>
                              <w:pStyle w:val="271"/>
                              <w:bidi w:val="0"/>
                              <w:rPr>
                                <w:rFonts w:hint="eastAsia"/>
                                <w:lang w:eastAsia="zh-CN"/>
                              </w:rPr>
                            </w:pPr>
                          </w:p>
                          <w:p w14:paraId="3F21BC42">
                            <w:pPr>
                              <w:pStyle w:val="272"/>
                              <w:bidi w:val="0"/>
                              <w:rPr>
                                <w:rFonts w:hint="eastAsia"/>
                                <w:lang w:eastAsia="zh-CN"/>
                              </w:rPr>
                            </w:pPr>
                          </w:p>
                        </w:txbxContent>
                      </wps:txbx>
                      <wps:bodyPr rot="0" spcFirstLastPara="0" vertOverflow="overflow" horzOverflow="overflow" vert="horz" wrap="square" lIns="0" tIns="0" rIns="91440" bIns="0" numCol="1" spcCol="0" rtlCol="0" fromWordArt="0" anchor="t" anchorCtr="0" forceAA="0" compatLnSpc="1">
                        <a:noAutofit/>
                      </wps:bodyPr>
                    </wps:wsp>
                  </a:graphicData>
                </a:graphic>
              </wp:anchor>
            </w:drawing>
          </mc:Choice>
          <mc:Fallback>
            <w:pict>
              <v:shape id="首页自画框图7" o:spid="_x0000_s1026" o:spt="202" type="#_x0000_t202" style="position:absolute;left:0pt;margin-left:70.9pt;margin-top:326pt;height:340.2pt;width:481.95pt;mso-position-horizontal-relative:page;mso-position-vertical-relative:page;z-index:251664384;mso-width-relative:page;mso-height-relative:page;" fillcolor="#FFFFFF [3201]" filled="t" stroked="f" coordsize="21600,21600" o:gfxdata="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">
                <v:fill on="t" focussize="0,0"/>
                <v:stroke on="f" weight="0.5pt"/>
                <v:imagedata o:title=""/>
                <o:lock v:ext="edit" aspectratio="f"/>
                <v:textbox inset="0mm,0mm,2.54mm,0mm">
                  <w:txbxContent>
                    <w:p w14:paraId="19ABD9D3">
                      <w:pPr>
                        <w:pStyle w:val="268"/>
                        <w:bidi w:val="0"/>
                        <w:rPr>
                          <w:rFonts w:hint="eastAsia"/>
                          <w:lang w:eastAsia="zh-CN"/>
                        </w:rPr>
                      </w:pPr>
                      <w:r>
                        <w:rPr>
                          <w:rFonts w:hint="eastAsia"/>
                          <w:lang w:eastAsia="zh-CN"/>
                        </w:rPr>
                        <w:t>标准名称</w:t>
                      </w:r>
                    </w:p>
                    <w:p w14:paraId="36B991E8">
                      <w:pPr>
                        <w:pStyle w:val="271"/>
                        <w:bidi w:val="0"/>
                        <w:rPr>
                          <w:rFonts w:hint="eastAsia"/>
                          <w:lang w:eastAsia="zh-CN"/>
                        </w:rPr>
                      </w:pPr>
                    </w:p>
                    <w:p w14:paraId="3F21BC42">
                      <w:pPr>
                        <w:pStyle w:val="272"/>
                        <w:bidi w:val="0"/>
                        <w:rPr>
                          <w:rFonts w:hint="eastAsia"/>
                          <w:lang w:eastAsia="zh-CN"/>
                        </w:rPr>
                      </w:pPr>
                    </w:p>
                  </w:txbxContent>
                </v:textbox>
              </v:shape>
            </w:pict>
          </mc:Fallback>
        </mc:AlternateContent>
      </w:r>
      <w:r>
        <w:rPr>
          <w:sz w:val="21"/>
        </w:rPr>
        <mc:AlternateContent>
          <mc:Choice Requires="wps">
            <w:drawing>
              <wp:anchor distT="0" distB="0" distL="114300" distR="114300" simplePos="0" relativeHeight="251663360" behindDoc="0" locked="0" layoutInCell="1" allowOverlap="1">
                <wp:simplePos x="0" y="0"/>
                <wp:positionH relativeFrom="column">
                  <wp:posOffset>-11430</wp:posOffset>
                </wp:positionH>
                <wp:positionV relativeFrom="paragraph">
                  <wp:posOffset>958850</wp:posOffset>
                </wp:positionV>
                <wp:extent cx="6121400" cy="0"/>
                <wp:effectExtent l="0" t="6350" r="0" b="6350"/>
                <wp:wrapNone/>
                <wp:docPr id="6" name="首页自画框图6"/>
                <wp:cNvGraphicFramePr/>
                <a:graphic xmlns:a="http://schemas.openxmlformats.org/drawingml/2006/main">
                  <a:graphicData uri="http://schemas.microsoft.com/office/word/2010/wordprocessingShape">
                    <wps:wsp>
                      <wps:cNvCnPr/>
                      <wps:spPr>
                        <a:xfrm>
                          <a:off x="0" y="0"/>
                          <a:ext cx="6121400" cy="0"/>
                        </a:xfrm>
                        <a:prstGeom prst="line">
                          <a:avLst/>
                        </a:prstGeom>
                        <a:ln>
                          <a:solidFill>
                            <a:srgbClr val="000000"/>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首页自画框图6" o:spid="_x0000_s1026" o:spt="20" style="position:absolute;left:0pt;margin-left:-0.9pt;margin-top:75.5pt;height:0pt;width:482pt;z-index:251663360;mso-width-relative:page;mso-height-relative:page;" filled="f" stroked="t" coordsize="21600,21600" o:gfxdata="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BK&#10;Cih42AAAAAoBAAAPAAAAAAAAAAEAIAAAACIAAABkcnMvZG93bnJldi54bWxQSwECFAAUAAAACACH&#10;TuJA29XVresBAAC0AwAADgAAAAAAAAABACAAAAAnAQAAZHJzL2Uyb0RvYy54bWxQSwUGAAAAAAYA&#10;BgBZAQAAhAUAAAAA&#10;">
                <v:fill on="f" focussize="0,0"/>
                <v:stroke weight="1pt" color="#000000 [3204]" miterlimit="8" joinstyle="miter"/>
                <v:imagedata o:title=""/>
                <o:lock v:ext="edit" aspectratio="f"/>
              </v:line>
            </w:pict>
          </mc:Fallback>
        </mc:AlternateContent>
      </w:r>
      <w:r>
        <w:rPr>
          <w:sz w:val="21"/>
        </w:rPr>
        <mc:AlternateContent>
          <mc:Choice Requires="wps">
            <w:drawing>
              <wp:anchor distT="0" distB="0" distL="114300" distR="114300" simplePos="0" relativeHeight="251662336" behindDoc="0" locked="0" layoutInCell="1" allowOverlap="1">
                <wp:simplePos x="0" y="0"/>
                <wp:positionH relativeFrom="page">
                  <wp:posOffset>2520315</wp:posOffset>
                </wp:positionH>
                <wp:positionV relativeFrom="page">
                  <wp:posOffset>2124075</wp:posOffset>
                </wp:positionV>
                <wp:extent cx="4320540" cy="720090"/>
                <wp:effectExtent l="0" t="0" r="10160" b="3810"/>
                <wp:wrapNone/>
                <wp:docPr id="5" name="首页自画框图5"/>
                <wp:cNvGraphicFramePr/>
                <a:graphic xmlns:a="http://schemas.openxmlformats.org/drawingml/2006/main">
                  <a:graphicData uri="http://schemas.microsoft.com/office/word/2010/wordprocessingShape">
                    <wps:wsp>
                      <wps:cNvSpPr txBox="1"/>
                      <wps:spPr>
                        <a:xfrm>
                          <a:off x="0" y="0"/>
                          <a:ext cx="4320540" cy="72009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1788E433">
                            <w:pPr>
                              <w:pStyle w:val="265"/>
                              <w:bidi w:val="0"/>
                              <w:rPr>
                                <w:rFonts w:hint="eastAsia"/>
                                <w:lang w:eastAsia="zh-CN"/>
                              </w:rPr>
                            </w:pPr>
                            <w:r>
                              <w:rPr>
                                <w:rFonts w:hint="eastAsia"/>
                                <w:lang w:eastAsia="zh-CN"/>
                              </w:rPr>
                              <w:t>GB</w:t>
                            </w:r>
                          </w:p>
                          <w:p w14:paraId="02711709">
                            <w:pPr>
                              <w:pStyle w:val="267"/>
                              <w:bidi w:val="0"/>
                              <w:rPr>
                                <w:rFonts w:hint="eastAsia"/>
                                <w:lang w:eastAsia="zh-CN"/>
                              </w:rPr>
                            </w:pPr>
                          </w:p>
                        </w:txbxContent>
                      </wps:txbx>
                      <wps:bodyPr rot="0" spcFirstLastPara="0" vertOverflow="overflow" horzOverflow="overflow" vert="horz" wrap="square" lIns="0" tIns="0" rIns="91440" bIns="0" numCol="1" spcCol="0" rtlCol="0" fromWordArt="0" anchor="t" anchorCtr="0" forceAA="0" compatLnSpc="1">
                        <a:noAutofit/>
                      </wps:bodyPr>
                    </wps:wsp>
                  </a:graphicData>
                </a:graphic>
              </wp:anchor>
            </w:drawing>
          </mc:Choice>
          <mc:Fallback>
            <w:pict>
              <v:shape id="首页自画框图5" o:spid="_x0000_s1026" o:spt="202" type="#_x0000_t202" style="position:absolute;left:0pt;margin-left:198.45pt;margin-top:167.25pt;height:56.7pt;width:340.2pt;mso-position-horizontal-relative:page;mso-position-vertical-relative:page;z-index:251662336;mso-width-relative:page;mso-height-relative:page;" fillcolor="#FFFFFF [3201]" filled="t" stroked="f" coordsize="21600,21600" o:gfxdata="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PUzsr7cAAAADAEAAA8AAAAAAAAAAQAgAAAAIgAAAGRycy9kb3ducmV2LnhtbFBLAQIUABQA&#10;AAAIAIdO4kDd/prVXgIAAIsEAAAOAAAAAAAAAAEAIAAAACsBAABkcnMvZTJvRG9jLnhtbFBLBQYA&#10;AAAABgAGAFkBAAD7BQAAAAA=&#10;">
                <v:fill on="t" focussize="0,0"/>
                <v:stroke on="f" weight="0.5pt"/>
                <v:imagedata o:title=""/>
                <o:lock v:ext="edit" aspectratio="f"/>
                <v:textbox inset="0mm,0mm,2.54mm,0mm">
                  <w:txbxContent>
                    <w:p w14:paraId="1788E433">
                      <w:pPr>
                        <w:pStyle w:val="265"/>
                        <w:bidi w:val="0"/>
                        <w:rPr>
                          <w:rFonts w:hint="eastAsia"/>
                          <w:lang w:eastAsia="zh-CN"/>
                        </w:rPr>
                      </w:pPr>
                      <w:r>
                        <w:rPr>
                          <w:rFonts w:hint="eastAsia"/>
                          <w:lang w:eastAsia="zh-CN"/>
                        </w:rPr>
                        <w:t>GB</w:t>
                      </w:r>
                    </w:p>
                    <w:p w14:paraId="02711709">
                      <w:pPr>
                        <w:pStyle w:val="267"/>
                        <w:bidi w:val="0"/>
                        <w:rPr>
                          <w:rFonts w:hint="eastAsia"/>
                          <w:lang w:eastAsia="zh-CN"/>
                        </w:rPr>
                      </w:pPr>
                    </w:p>
                  </w:txbxContent>
                </v:textbox>
              </v:shape>
            </w:pict>
          </mc:Fallback>
        </mc:AlternateContent>
      </w:r>
    </w:p>
    <w:p w14:paraId="020BE9C9">
      <w:pPr>
        <w:pStyle w:val="315"/>
        <w:bidi w:val="0"/>
        <w:rPr>
          <w:rFonts w:hint="eastAsia"/>
          <w:lang w:eastAsia="zh-CN"/>
        </w:rPr>
      </w:pPr>
      <w:bookmarkStart w:id="1" w:name="标准内容"/>
      <w:bookmarkEnd w:id="1"/>
      <w:r>
        <w:rPr>
          <w:rFonts w:hint="eastAsia"/>
          <w:lang w:eastAsia="zh-CN"/>
        </w:rPr>
        <w:t>标准名称</w:t>
      </w:r>
    </w:p>
    <w:p w14:paraId="07684C20">
      <w:pPr>
        <w:pStyle w:val="259"/>
      </w:pPr>
      <w:r>
        <w:rPr>
          <w:rFonts w:hint="eastAsia"/>
        </w:rPr>
        <w:t>范围</w:t>
      </w:r>
    </w:p>
    <w:p w14:paraId="282188BC">
      <w:pPr>
        <w:pStyle w:val="258"/>
        <w:ind w:firstLine="420"/>
      </w:pPr>
    </w:p>
    <w:p w14:paraId="5326337B">
      <w:pPr>
        <w:pStyle w:val="259"/>
      </w:pPr>
      <w:bookmarkStart w:id="2" w:name="_Toc26718931"/>
      <w:bookmarkStart w:id="3" w:name="_Toc26986531"/>
      <w:bookmarkStart w:id="4" w:name="_Toc26986772"/>
      <w:r>
        <w:rPr>
          <w:rFonts w:hint="eastAsia"/>
        </w:rPr>
        <w:t>规范性引用文件</w:t>
      </w:r>
      <w:bookmarkEnd w:id="2"/>
      <w:bookmarkEnd w:id="3"/>
      <w:bookmarkEnd w:id="4"/>
    </w:p>
    <w:p w14:paraId="55A7B6DC">
      <w:pPr>
        <w:pStyle w:val="258"/>
        <w:ind w:firstLine="420"/>
      </w:pPr>
      <w:sdt>
        <w:sdtPr>
          <w:rPr>
            <w:rFonts w:hint="eastAsia"/>
          </w:rPr>
          <w:alias w:val="规范性引用文件文字描述选择"/>
          <w:tag w:val="规范性引用文件文字描述选择"/>
          <w:id w:val="715848253"/>
          <w:placeholder>
            <w:docPart w:val="628E8159288E40C2AB02C9C3B73C5026"/>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rPr>
        </w:sdtEndPr>
        <w:sdtContent>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sdtContent>
      </w:sdt>
      <w:r>
        <w:tab/>
      </w:r>
    </w:p>
    <w:p w14:paraId="5AF8A137">
      <w:pPr>
        <w:pStyle w:val="258"/>
        <w:ind w:firstLine="420"/>
      </w:pPr>
    </w:p>
    <w:p w14:paraId="44E73E5C">
      <w:pPr>
        <w:pStyle w:val="259"/>
      </w:pPr>
      <w:r>
        <w:rPr>
          <w:rFonts w:hint="eastAsia"/>
        </w:rPr>
        <w:t>术语和定义</w:t>
      </w:r>
    </w:p>
    <w:sdt>
      <w:sdtPr>
        <w:alias w:val="术语和定义文字描述选择"/>
        <w:tag w:val="术语和定义文字描述选择"/>
        <w:id w:val="-1909835108"/>
        <w:placeholder>
          <w:docPart w:val="628E8159288E40C2AB02C9C3B73C5026"/>
        </w:placeholder>
        <w:comboBox>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14:paraId="673FE0D5">
          <w:pPr>
            <w:pStyle w:val="258"/>
            <w:ind w:firstLine="420"/>
          </w:pPr>
          <w:bookmarkStart w:id="5" w:name="_Toc26986532"/>
          <w:bookmarkEnd w:id="5"/>
          <w:r>
            <w:t>下列术语和定义适用于本文件。</w:t>
          </w:r>
        </w:p>
      </w:sdtContent>
    </w:sdt>
    <w:p w14:paraId="2DC96E2D">
      <w:pPr>
        <w:pStyle w:val="258"/>
        <w:ind w:firstLine="420"/>
      </w:pPr>
    </w:p>
    <w:sectPr>
      <w:headerReference r:id="rId10" w:type="first"/>
      <w:footerReference r:id="rId12" w:type="first"/>
      <w:headerReference r:id="rId9" w:type="default"/>
      <w:footerReference r:id="rId11" w:type="default"/>
      <w:pgSz w:w="11907" w:h="16839"/>
      <w:pgMar w:top="1418" w:right="1134" w:bottom="1134" w:left="1418" w:header="1418" w:footer="1134" w:gutter="0"/>
      <w:lnNumType w:countBy="0" w:restart="continuous"/>
      <w:pgNumType w:fmt="decimal" w:start="1"/>
      <w:cols w:space="425"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swiss"/>
    <w:pitch w:val="default"/>
    <w:sig w:usb0="E0002A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 w:name="Britannic Bold">
    <w:altName w:val="Yu Gothic UI Semibold"/>
    <w:panose1 w:val="020B0903060703020204"/>
    <w:charset w:val="00"/>
    <w:family w:val="swiss"/>
    <w:pitch w:val="default"/>
    <w:sig w:usb0="00000000" w:usb1="00000000" w:usb2="00000000" w:usb3="00000000" w:csb0="00000001" w:csb1="00000000"/>
  </w:font>
  <w:font w:name="华文细黑">
    <w:panose1 w:val="02010600040101010101"/>
    <w:charset w:val="86"/>
    <w:family w:val="auto"/>
    <w:pitch w:val="default"/>
    <w:sig w:usb0="00000287" w:usb1="080F0000" w:usb2="00000000" w:usb3="00000000" w:csb0="0004009F" w:csb1="DFD70000"/>
  </w:font>
  <w:font w:name="Arial Black">
    <w:panose1 w:val="020B0A04020102020204"/>
    <w:charset w:val="00"/>
    <w:family w:val="swiss"/>
    <w:pitch w:val="default"/>
    <w:sig w:usb0="A00002AF" w:usb1="400078FB" w:usb2="00000000" w:usb3="00000000" w:csb0="6000009F" w:csb1="DFD70000"/>
  </w:font>
  <w:font w:name="Arial Unicode MS">
    <w:panose1 w:val="020B0604020202020204"/>
    <w:charset w:val="86"/>
    <w:family w:val="roman"/>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C3D207">
    <w:pPr>
      <w:pStyle w:val="252"/>
      <w:framePr w:wrap="around" w:vAnchor="text" w:hAnchor="margin" w:xAlign="outside" w:y="1"/>
      <w:pBdr>
        <w:top w:val="none" w:color="auto" w:sz="0" w:space="0"/>
        <w:left w:val="none" w:color="auto" w:sz="0" w:space="0"/>
        <w:bottom w:val="none" w:color="auto" w:sz="0" w:space="0"/>
        <w:right w:val="none" w:color="auto" w:sz="0" w:space="0"/>
        <w:between w:val="none" w:color="auto" w:sz="0" w:space="0"/>
      </w:pBdr>
      <w:spacing w:after="0" w:afterLines="0"/>
      <w:rPr>
        <w:rStyle w:val="234"/>
      </w:rPr>
    </w:pPr>
    <w:r>
      <w:rPr>
        <w:rStyle w:val="234"/>
      </w:rPr>
      <w:fldChar w:fldCharType="begin"/>
    </w:r>
    <w:r>
      <w:rPr>
        <w:rStyle w:val="234"/>
      </w:rPr>
      <w:instrText xml:space="preserve"> PAGE </w:instrText>
    </w:r>
    <w:r>
      <w:rPr>
        <w:rStyle w:val="234"/>
      </w:rPr>
      <w:fldChar w:fldCharType="separate"/>
    </w:r>
    <w:r>
      <w:rPr>
        <w:rStyle w:val="234"/>
      </w:rPr>
      <w:t>1</w:t>
    </w:r>
    <w:r>
      <w:rPr>
        <w:rStyle w:val="234"/>
      </w:rPr>
      <w:fldChar w:fldCharType="end"/>
    </w:r>
  </w:p>
  <w:p w14:paraId="17812DA6">
    <w:pPr>
      <w:pStyle w:val="252"/>
      <w:spacing w:before="0"/>
      <w:ind w:right="360" w:firstLine="360" w:firstLineChars="0"/>
      <w:rPr>
        <w:rStyle w:val="234"/>
      </w:rPr>
    </w:pPr>
  </w:p>
  <w:p w14:paraId="38AFDF22">
    <w:pPr>
      <w:pStyle w:val="252"/>
      <w:spacing w:before="0"/>
      <w:rPr>
        <w:sz w:val="10"/>
        <w:szCs w:val="1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055307">
    <w:pPr>
      <w:pStyle w:val="251"/>
      <w:framePr w:wrap="around" w:vAnchor="text" w:hAnchor="margin" w:xAlign="outside" w:y="1"/>
      <w:pBdr>
        <w:top w:val="none" w:color="auto" w:sz="0" w:space="0"/>
        <w:left w:val="none" w:color="auto" w:sz="0" w:space="0"/>
        <w:bottom w:val="none" w:color="auto" w:sz="0" w:space="0"/>
        <w:right w:val="none" w:color="auto" w:sz="0" w:space="0"/>
        <w:between w:val="none" w:color="auto" w:sz="0" w:space="0"/>
      </w:pBdr>
      <w:spacing w:after="0" w:afterLines="0"/>
      <w:rPr>
        <w:rStyle w:val="234"/>
      </w:rPr>
    </w:pPr>
    <w:r>
      <w:rPr>
        <w:rStyle w:val="234"/>
      </w:rPr>
      <w:fldChar w:fldCharType="begin"/>
    </w:r>
    <w:r>
      <w:rPr>
        <w:rStyle w:val="234"/>
      </w:rPr>
      <w:instrText xml:space="preserve"> PAGE </w:instrText>
    </w:r>
    <w:r>
      <w:rPr>
        <w:rStyle w:val="234"/>
      </w:rPr>
      <w:fldChar w:fldCharType="separate"/>
    </w:r>
    <w:r>
      <w:rPr>
        <w:rStyle w:val="234"/>
      </w:rPr>
      <w:t>1</w:t>
    </w:r>
    <w:r>
      <w:rPr>
        <w:rStyle w:val="234"/>
      </w:rPr>
      <w:fldChar w:fldCharType="end"/>
    </w:r>
  </w:p>
  <w:p w14:paraId="44C56107">
    <w:pPr>
      <w:pStyle w:val="251"/>
      <w:spacing w:before="0"/>
      <w:ind w:right="360" w:firstLine="360" w:firstLineChars="0"/>
      <w:rPr>
        <w:rStyle w:val="234"/>
      </w:rPr>
    </w:pPr>
  </w:p>
  <w:p w14:paraId="22E309F2">
    <w:pPr>
      <w:pStyle w:val="251"/>
      <w:spacing w:before="0"/>
      <w:rPr>
        <w:sz w:val="10"/>
        <w:szCs w:val="1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0C24EC">
    <w:pPr>
      <w:pStyle w:val="59"/>
      <w:rPr>
        <w:rFonts w:hint="eastAsia"/>
        <w:lang w:eastAsia="zh-CN"/>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B0E4C8">
    <w:pPr>
      <w:pStyle w:val="252"/>
      <w:framePr w:wrap="around" w:vAnchor="text" w:hAnchor="margin" w:xAlign="outside" w:y="1"/>
      <w:pBdr>
        <w:top w:val="none" w:color="auto" w:sz="0" w:space="0"/>
        <w:left w:val="none" w:color="auto" w:sz="0" w:space="0"/>
        <w:bottom w:val="none" w:color="auto" w:sz="0" w:space="0"/>
        <w:right w:val="none" w:color="auto" w:sz="0" w:space="0"/>
        <w:between w:val="none" w:color="auto" w:sz="0" w:space="0"/>
      </w:pBdr>
      <w:spacing w:after="0" w:afterLines="0"/>
      <w:rPr>
        <w:rStyle w:val="234"/>
      </w:rPr>
    </w:pPr>
    <w:r>
      <w:rPr>
        <w:rStyle w:val="234"/>
      </w:rPr>
      <w:fldChar w:fldCharType="begin"/>
    </w:r>
    <w:r>
      <w:rPr>
        <w:rStyle w:val="234"/>
      </w:rPr>
      <w:instrText xml:space="preserve"> PAGE </w:instrText>
    </w:r>
    <w:r>
      <w:rPr>
        <w:rStyle w:val="234"/>
      </w:rPr>
      <w:fldChar w:fldCharType="separate"/>
    </w:r>
    <w:r>
      <w:rPr>
        <w:rStyle w:val="234"/>
      </w:rPr>
      <w:t>1</w:t>
    </w:r>
    <w:r>
      <w:rPr>
        <w:rStyle w:val="234"/>
      </w:rPr>
      <w:fldChar w:fldCharType="end"/>
    </w:r>
  </w:p>
  <w:p w14:paraId="77B846D3">
    <w:pPr>
      <w:pStyle w:val="252"/>
      <w:spacing w:before="0"/>
      <w:ind w:right="360" w:firstLine="360" w:firstLineChars="0"/>
      <w:rPr>
        <w:rStyle w:val="234"/>
      </w:rPr>
    </w:pPr>
  </w:p>
  <w:p w14:paraId="42AD8B6B">
    <w:pPr>
      <w:pStyle w:val="252"/>
      <w:spacing w:before="0"/>
      <w:rPr>
        <w:sz w:val="10"/>
        <w:szCs w:val="10"/>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D9A8A8">
    <w:pPr>
      <w:pStyle w:val="59"/>
      <w:framePr w:wrap="around" w:vAnchor="text" w:hAnchor="margin" w:xAlign="outside" w:y="1"/>
      <w:pBdr>
        <w:top w:val="none" w:color="auto" w:sz="0" w:space="0"/>
        <w:left w:val="none" w:color="auto" w:sz="0" w:space="0"/>
        <w:bottom w:val="none" w:color="auto" w:sz="0" w:space="0"/>
        <w:right w:val="none" w:color="auto" w:sz="0" w:space="0"/>
        <w:between w:val="none" w:color="auto" w:sz="0" w:space="0"/>
      </w:pBdr>
      <w:spacing w:after="0" w:afterLines="0"/>
    </w:pPr>
    <w:r>
      <w:rPr>
        <w:rStyle w:val="234"/>
      </w:rPr>
      <w:fldChar w:fldCharType="begin"/>
    </w:r>
    <w:r>
      <w:rPr>
        <w:rStyle w:val="234"/>
      </w:rPr>
      <w:instrText xml:space="preserve"> PAGE </w:instrText>
    </w:r>
    <w:r>
      <w:rPr>
        <w:rStyle w:val="234"/>
      </w:rPr>
      <w:fldChar w:fldCharType="separate"/>
    </w:r>
    <w:r>
      <w:rPr>
        <w:rStyle w:val="234"/>
      </w:rPr>
      <w:t>I</w:t>
    </w:r>
    <w:r>
      <w:rPr>
        <w:rStyle w:val="234"/>
      </w:rPr>
      <w:fldChar w:fldCharType="end"/>
    </w:r>
  </w:p>
  <w:p w14:paraId="794BA0E7">
    <w:pPr>
      <w:pStyle w:val="59"/>
      <w:ind w:right="360" w:firstLine="360" w:firstLineChars="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2CD812">
    <w:pPr>
      <w:pStyle w:val="253"/>
      <w:bidi w:val="0"/>
      <w:rPr>
        <w:rFonts w:hint="eastAsia"/>
        <w:lang w:eastAsia="zh-CN"/>
      </w:rPr>
    </w:pPr>
    <w:r>
      <w:rPr>
        <w:rFonts w:hint="eastAsia"/>
        <w:lang w:eastAsia="zh-CN"/>
      </w:rPr>
      <w:t>GB</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210998">
    <w:pPr>
      <w:pStyle w:val="254"/>
      <w:bidi w:val="0"/>
      <w:rPr>
        <w:rFonts w:hint="eastAsia"/>
        <w:lang w:eastAsia="zh-CN"/>
      </w:rPr>
    </w:pPr>
    <w:r>
      <w:rPr>
        <w:rFonts w:hint="eastAsia"/>
        <w:lang w:eastAsia="zh-CN"/>
      </w:rPr>
      <w:t>GB</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160187">
    <w:pPr>
      <w:pStyle w:val="255"/>
      <w:bidi w:val="0"/>
      <w:rPr>
        <w:rFonts w:hint="eastAsia"/>
        <w:lang w:eastAsia="zh-CN"/>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4CB204">
    <w:pPr>
      <w:pStyle w:val="253"/>
      <w:bidi w:val="0"/>
      <w:rPr>
        <w:rFonts w:hint="eastAsia"/>
        <w:lang w:eastAsia="zh-CN"/>
      </w:rPr>
    </w:pPr>
    <w:r>
      <w:rPr>
        <w:rFonts w:hint="eastAsia"/>
        <w:lang w:eastAsia="zh-CN"/>
      </w:rPr>
      <w:t>GB</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EF23A9">
    <w:pPr>
      <w:pStyle w:val="61"/>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C"/>
    <w:multiLevelType w:val="singleLevel"/>
    <w:tmpl w:val="FFFFFF7C"/>
    <w:lvl w:ilvl="0" w:tentative="0">
      <w:start w:val="1"/>
      <w:numFmt w:val="decimal"/>
      <w:pStyle w:val="67"/>
      <w:lvlText w:val="%1."/>
      <w:lvlJc w:val="left"/>
      <w:pPr>
        <w:tabs>
          <w:tab w:val="left" w:pos="2040"/>
        </w:tabs>
        <w:ind w:left="2040" w:leftChars="800" w:hanging="360" w:hangingChars="200"/>
      </w:pPr>
    </w:lvl>
  </w:abstractNum>
  <w:abstractNum w:abstractNumId="1">
    <w:nsid w:val="FFFFFF7D"/>
    <w:multiLevelType w:val="singleLevel"/>
    <w:tmpl w:val="FFFFFF7D"/>
    <w:lvl w:ilvl="0" w:tentative="0">
      <w:start w:val="1"/>
      <w:numFmt w:val="decimal"/>
      <w:pStyle w:val="51"/>
      <w:lvlText w:val="%1."/>
      <w:lvlJc w:val="left"/>
      <w:pPr>
        <w:tabs>
          <w:tab w:val="left" w:pos="1620"/>
        </w:tabs>
        <w:ind w:left="1620" w:leftChars="600" w:hanging="360" w:hangingChars="200"/>
      </w:pPr>
    </w:lvl>
  </w:abstractNum>
  <w:abstractNum w:abstractNumId="2">
    <w:nsid w:val="FFFFFF7E"/>
    <w:multiLevelType w:val="singleLevel"/>
    <w:tmpl w:val="FFFFFF7E"/>
    <w:lvl w:ilvl="0" w:tentative="0">
      <w:start w:val="1"/>
      <w:numFmt w:val="decimal"/>
      <w:pStyle w:val="42"/>
      <w:lvlText w:val="%1."/>
      <w:lvlJc w:val="left"/>
      <w:pPr>
        <w:tabs>
          <w:tab w:val="left" w:pos="1200"/>
        </w:tabs>
        <w:ind w:left="1200" w:leftChars="400" w:hanging="360" w:hangingChars="200"/>
      </w:pPr>
    </w:lvl>
  </w:abstractNum>
  <w:abstractNum w:abstractNumId="3">
    <w:nsid w:val="FFFFFF7F"/>
    <w:multiLevelType w:val="singleLevel"/>
    <w:tmpl w:val="FFFFFF7F"/>
    <w:lvl w:ilvl="0" w:tentative="0">
      <w:start w:val="1"/>
      <w:numFmt w:val="decimal"/>
      <w:pStyle w:val="20"/>
      <w:lvlText w:val="%1."/>
      <w:lvlJc w:val="left"/>
      <w:pPr>
        <w:tabs>
          <w:tab w:val="left" w:pos="780"/>
        </w:tabs>
        <w:ind w:left="780" w:leftChars="200" w:hanging="360" w:hangingChars="200"/>
      </w:pPr>
    </w:lvl>
  </w:abstractNum>
  <w:abstractNum w:abstractNumId="4">
    <w:nsid w:val="FFFFFF80"/>
    <w:multiLevelType w:val="singleLevel"/>
    <w:tmpl w:val="FFFFFF80"/>
    <w:lvl w:ilvl="0" w:tentative="0">
      <w:start w:val="1"/>
      <w:numFmt w:val="bullet"/>
      <w:pStyle w:val="50"/>
      <w:lvlText w:val=""/>
      <w:lvlJc w:val="left"/>
      <w:pPr>
        <w:tabs>
          <w:tab w:val="left" w:pos="2040"/>
        </w:tabs>
        <w:ind w:left="2040" w:leftChars="800" w:hanging="360" w:hangingChars="200"/>
      </w:pPr>
      <w:rPr>
        <w:rFonts w:hint="default" w:ascii="Wingdings" w:hAnsi="Wingdings"/>
      </w:rPr>
    </w:lvl>
  </w:abstractNum>
  <w:abstractNum w:abstractNumId="5">
    <w:nsid w:val="FFFFFF81"/>
    <w:multiLevelType w:val="singleLevel"/>
    <w:tmpl w:val="FFFFFF81"/>
    <w:lvl w:ilvl="0" w:tentative="0">
      <w:start w:val="1"/>
      <w:numFmt w:val="bullet"/>
      <w:pStyle w:val="23"/>
      <w:lvlText w:val=""/>
      <w:lvlJc w:val="left"/>
      <w:pPr>
        <w:tabs>
          <w:tab w:val="left" w:pos="1620"/>
        </w:tabs>
        <w:ind w:left="1620" w:leftChars="600" w:hanging="360" w:hangingChars="200"/>
      </w:pPr>
      <w:rPr>
        <w:rFonts w:hint="default" w:ascii="Wingdings" w:hAnsi="Wingdings"/>
      </w:rPr>
    </w:lvl>
  </w:abstractNum>
  <w:abstractNum w:abstractNumId="6">
    <w:nsid w:val="FFFFFF82"/>
    <w:multiLevelType w:val="singleLevel"/>
    <w:tmpl w:val="FFFFFF82"/>
    <w:lvl w:ilvl="0" w:tentative="0">
      <w:start w:val="1"/>
      <w:numFmt w:val="bullet"/>
      <w:pStyle w:val="39"/>
      <w:lvlText w:val=""/>
      <w:lvlJc w:val="left"/>
      <w:pPr>
        <w:tabs>
          <w:tab w:val="left" w:pos="1200"/>
        </w:tabs>
        <w:ind w:left="1200" w:leftChars="400" w:hanging="360" w:hangingChars="200"/>
      </w:pPr>
      <w:rPr>
        <w:rFonts w:hint="default" w:ascii="Wingdings" w:hAnsi="Wingdings"/>
      </w:rPr>
    </w:lvl>
  </w:abstractNum>
  <w:abstractNum w:abstractNumId="7">
    <w:nsid w:val="FFFFFF83"/>
    <w:multiLevelType w:val="singleLevel"/>
    <w:tmpl w:val="FFFFFF83"/>
    <w:lvl w:ilvl="0" w:tentative="0">
      <w:start w:val="1"/>
      <w:numFmt w:val="bullet"/>
      <w:pStyle w:val="46"/>
      <w:lvlText w:val=""/>
      <w:lvlJc w:val="left"/>
      <w:pPr>
        <w:tabs>
          <w:tab w:val="left" w:pos="780"/>
        </w:tabs>
        <w:ind w:left="780" w:leftChars="200" w:hanging="360" w:hangingChars="200"/>
      </w:pPr>
      <w:rPr>
        <w:rFonts w:hint="default" w:ascii="Wingdings" w:hAnsi="Wingdings"/>
      </w:rPr>
    </w:lvl>
  </w:abstractNum>
  <w:abstractNum w:abstractNumId="8">
    <w:nsid w:val="FFFFFF88"/>
    <w:multiLevelType w:val="singleLevel"/>
    <w:tmpl w:val="FFFFFF88"/>
    <w:lvl w:ilvl="0" w:tentative="0">
      <w:start w:val="1"/>
      <w:numFmt w:val="decimal"/>
      <w:pStyle w:val="26"/>
      <w:lvlText w:val="%1."/>
      <w:lvlJc w:val="left"/>
      <w:pPr>
        <w:tabs>
          <w:tab w:val="left" w:pos="360"/>
        </w:tabs>
        <w:ind w:left="360" w:hanging="360" w:hangingChars="200"/>
      </w:pPr>
    </w:lvl>
  </w:abstractNum>
  <w:abstractNum w:abstractNumId="9">
    <w:nsid w:val="FFFFFF89"/>
    <w:multiLevelType w:val="singleLevel"/>
    <w:tmpl w:val="FFFFFF89"/>
    <w:lvl w:ilvl="0" w:tentative="0">
      <w:start w:val="1"/>
      <w:numFmt w:val="bullet"/>
      <w:pStyle w:val="30"/>
      <w:lvlText w:val=""/>
      <w:lvlJc w:val="left"/>
      <w:pPr>
        <w:tabs>
          <w:tab w:val="left" w:pos="360"/>
        </w:tabs>
        <w:ind w:left="360" w:hanging="360" w:hangingChars="200"/>
      </w:pPr>
      <w:rPr>
        <w:rFonts w:hint="default" w:ascii="Wingdings" w:hAnsi="Wingdings"/>
      </w:rPr>
    </w:lvl>
  </w:abstractNum>
  <w:abstractNum w:abstractNumId="10">
    <w:nsid w:val="079102AD"/>
    <w:multiLevelType w:val="multilevel"/>
    <w:tmpl w:val="079102AD"/>
    <w:lvl w:ilvl="0" w:tentative="0">
      <w:start w:val="1"/>
      <w:numFmt w:val="decimal"/>
      <w:pStyle w:val="304"/>
      <w:suff w:val="nothing"/>
      <w:lvlText w:val="注%1："/>
      <w:lvlJc w:val="left"/>
      <w:pPr>
        <w:ind w:left="811" w:hanging="448"/>
      </w:pPr>
      <w:rPr>
        <w:rFonts w:ascii="黑体" w:hAnsi="黑体" w:eastAsia="黑体" w:cs="Times New Roman"/>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1">
    <w:nsid w:val="07ED3FEA"/>
    <w:multiLevelType w:val="multilevel"/>
    <w:tmpl w:val="07ED3FEA"/>
    <w:lvl w:ilvl="0" w:tentative="0">
      <w:start w:val="1"/>
      <w:numFmt w:val="none"/>
      <w:lvlText w:val="%1"/>
      <w:lvlJc w:val="left"/>
      <w:pPr>
        <w:ind w:left="425" w:hanging="425"/>
      </w:pPr>
      <w:rPr>
        <w:rFonts w:hint="eastAsia"/>
      </w:rPr>
    </w:lvl>
    <w:lvl w:ilvl="1" w:tentative="0">
      <w:start w:val="1"/>
      <w:numFmt w:val="decimal"/>
      <w:pStyle w:val="519"/>
      <w:suff w:val="nothing"/>
      <w:lvlText w:val="%10.%2 "/>
      <w:lvlJc w:val="left"/>
      <w:pPr>
        <w:ind w:left="0" w:firstLine="0"/>
      </w:pPr>
      <w:rPr>
        <w:rFonts w:hint="eastAsia" w:ascii="黑体" w:eastAsia="黑体" w:hAnsiTheme="minorHAnsi"/>
        <w:b w:val="0"/>
        <w:i w:val="0"/>
        <w:sz w:val="21"/>
      </w:rPr>
    </w:lvl>
    <w:lvl w:ilvl="2" w:tentative="0">
      <w:start w:val="1"/>
      <w:numFmt w:val="decimal"/>
      <w:pStyle w:val="511"/>
      <w:suff w:val="nothing"/>
      <w:lvlText w:val="%10.%2.%3 "/>
      <w:lvlJc w:val="left"/>
      <w:pPr>
        <w:ind w:left="0" w:firstLine="0"/>
      </w:pPr>
      <w:rPr>
        <w:rFonts w:hint="eastAsia" w:ascii="黑体" w:eastAsia="黑体" w:hAnsiTheme="minorHAnsi"/>
        <w:b w:val="0"/>
        <w:i w:val="0"/>
        <w:sz w:val="21"/>
      </w:rPr>
    </w:lvl>
    <w:lvl w:ilvl="3" w:tentative="0">
      <w:start w:val="1"/>
      <w:numFmt w:val="decimal"/>
      <w:pStyle w:val="513"/>
      <w:suff w:val="nothing"/>
      <w:lvlText w:val="%10.%2.%3.%4 "/>
      <w:lvlJc w:val="left"/>
      <w:pPr>
        <w:ind w:left="0" w:firstLine="0"/>
      </w:pPr>
      <w:rPr>
        <w:rFonts w:hint="eastAsia" w:ascii="黑体" w:eastAsia="黑体" w:hAnsiTheme="minorHAnsi"/>
        <w:b w:val="0"/>
        <w:i w:val="0"/>
        <w:sz w:val="21"/>
      </w:rPr>
    </w:lvl>
    <w:lvl w:ilvl="4" w:tentative="0">
      <w:start w:val="1"/>
      <w:numFmt w:val="decimal"/>
      <w:pStyle w:val="515"/>
      <w:suff w:val="nothing"/>
      <w:lvlText w:val="%10.%2.%3.%4.%5 "/>
      <w:lvlJc w:val="left"/>
      <w:pPr>
        <w:ind w:left="0" w:firstLine="0"/>
      </w:pPr>
      <w:rPr>
        <w:rFonts w:hint="eastAsia" w:ascii="黑体" w:eastAsia="黑体" w:hAnsiTheme="minorHAnsi"/>
        <w:b w:val="0"/>
        <w:i w:val="0"/>
        <w:sz w:val="21"/>
      </w:rPr>
    </w:lvl>
    <w:lvl w:ilvl="5" w:tentative="0">
      <w:start w:val="1"/>
      <w:numFmt w:val="decimal"/>
      <w:pStyle w:val="517"/>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2">
    <w:nsid w:val="09227E31"/>
    <w:multiLevelType w:val="multilevel"/>
    <w:tmpl w:val="09227E31"/>
    <w:lvl w:ilvl="0" w:tentative="0">
      <w:start w:val="1"/>
      <w:numFmt w:val="none"/>
      <w:suff w:val="nothing"/>
      <w:lvlText w:val=""/>
      <w:lvlJc w:val="left"/>
      <w:pPr>
        <w:ind w:left="0" w:firstLine="0"/>
      </w:pPr>
      <w:rPr>
        <w:rFonts w:hint="eastAsia" w:ascii="黑体" w:hAnsi="Times New Roman" w:eastAsia="黑体"/>
        <w:b/>
        <w:i w:val="0"/>
        <w:sz w:val="21"/>
      </w:rPr>
    </w:lvl>
    <w:lvl w:ilvl="1" w:tentative="0">
      <w:start w:val="1"/>
      <w:numFmt w:val="decimal"/>
      <w:pStyle w:val="301"/>
      <w:suff w:val="nothing"/>
      <w:lvlText w:val="表%2　"/>
      <w:lvlJc w:val="left"/>
      <w:pPr>
        <w:ind w:left="0" w:firstLine="0"/>
      </w:pPr>
      <w:rPr>
        <w:rFonts w:hint="eastAsia" w:ascii="黑体" w:hAnsi="Times New Roman" w:eastAsia="黑体"/>
        <w:b w:val="0"/>
        <w:i w:val="0"/>
        <w:caps w:val="0"/>
        <w:strike w:val="0"/>
        <w:dstrike w:val="0"/>
        <w:snapToGrid w:val="0"/>
        <w:vanish w:val="0"/>
        <w:kern w:val="0"/>
        <w:sz w:val="21"/>
        <w:szCs w:val="21"/>
        <w:u w:val="none"/>
        <w:vertAlign w:val="baseline"/>
        <w14:cntxtalts w14:val="0"/>
      </w:rPr>
    </w:lvl>
    <w:lvl w:ilvl="2" w:tentative="0">
      <w:start w:val="1"/>
      <w:numFmt w:val="none"/>
      <w:pStyle w:val="316"/>
      <w:suff w:val="nothing"/>
      <w:lvlText w:val="%1表%2　"/>
      <w:lvlJc w:val="left"/>
      <w:pPr>
        <w:ind w:left="0" w:firstLine="0"/>
      </w:pPr>
      <w:rPr>
        <w:rFonts w:hint="eastAsia" w:ascii="黑体" w:hAnsi="黑体" w:eastAsia="黑体" w:cs="Times New Roman"/>
        <w:b w:val="0"/>
        <w:bCs w:val="0"/>
        <w:i w:val="0"/>
        <w:iCs w:val="0"/>
        <w:caps w:val="0"/>
        <w:smallCaps w:val="0"/>
        <w:strike w:val="0"/>
        <w:dstrike w:val="0"/>
        <w:outline w:val="0"/>
        <w:shadow w:val="0"/>
        <w:emboss w:val="0"/>
        <w:imprint w:val="0"/>
        <w:snapToGrid w:val="0"/>
        <w:vanish w:val="0"/>
        <w:spacing w:val="0"/>
        <w:w w:val="10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3969"/>
        </w:tabs>
        <w:ind w:left="3969" w:hanging="1418"/>
      </w:pPr>
      <w:rPr>
        <w:rFonts w:hint="eastAsia"/>
      </w:rPr>
    </w:lvl>
    <w:lvl w:ilvl="8" w:tentative="0">
      <w:start w:val="1"/>
      <w:numFmt w:val="decimal"/>
      <w:lvlText w:val="%1.%2.%3.%4.%5.%6.%7.%8.%9"/>
      <w:lvlJc w:val="left"/>
      <w:pPr>
        <w:tabs>
          <w:tab w:val="left" w:pos="4677"/>
        </w:tabs>
        <w:ind w:left="4677" w:hanging="1700"/>
      </w:pPr>
      <w:rPr>
        <w:rFonts w:hint="eastAsia"/>
      </w:rPr>
    </w:lvl>
  </w:abstractNum>
  <w:abstractNum w:abstractNumId="13">
    <w:nsid w:val="0AE367E9"/>
    <w:multiLevelType w:val="multilevel"/>
    <w:tmpl w:val="0AE367E9"/>
    <w:lvl w:ilvl="0" w:tentative="0">
      <w:start w:val="1"/>
      <w:numFmt w:val="none"/>
      <w:pStyle w:val="292"/>
      <w:suff w:val="nothing"/>
      <w:lvlText w:val="%1示例："/>
      <w:lvlJc w:val="left"/>
      <w:pPr>
        <w:ind w:left="0" w:firstLine="363"/>
      </w:pPr>
      <w:rPr>
        <w:rFonts w:hint="eastAsia" w:ascii="黑体" w:eastAsia="黑体"/>
        <w:b w:val="0"/>
        <w:i w:val="0"/>
        <w:sz w:val="18"/>
        <w:szCs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14">
    <w:nsid w:val="0D46713A"/>
    <w:multiLevelType w:val="multilevel"/>
    <w:tmpl w:val="0D46713A"/>
    <w:lvl w:ilvl="0" w:tentative="0">
      <w:start w:val="1"/>
      <w:numFmt w:val="bullet"/>
      <w:pStyle w:val="325"/>
      <w:lvlText w:val=""/>
      <w:lvlJc w:val="left"/>
      <w:pPr>
        <w:ind w:left="206" w:hanging="420"/>
      </w:pPr>
      <w:rPr>
        <w:rFonts w:hint="default" w:ascii="Wingdings" w:hAnsi="Wingdings"/>
      </w:rPr>
    </w:lvl>
    <w:lvl w:ilvl="1" w:tentative="0">
      <w:start w:val="1"/>
      <w:numFmt w:val="bullet"/>
      <w:lvlText w:val=""/>
      <w:lvlJc w:val="left"/>
      <w:pPr>
        <w:ind w:left="626" w:hanging="420"/>
      </w:pPr>
      <w:rPr>
        <w:rFonts w:hint="default" w:ascii="Wingdings" w:hAnsi="Wingdings"/>
      </w:rPr>
    </w:lvl>
    <w:lvl w:ilvl="2" w:tentative="0">
      <w:start w:val="1"/>
      <w:numFmt w:val="bullet"/>
      <w:lvlText w:val=""/>
      <w:lvlJc w:val="left"/>
      <w:pPr>
        <w:ind w:left="1046" w:hanging="420"/>
      </w:pPr>
      <w:rPr>
        <w:rFonts w:hint="default" w:ascii="Wingdings" w:hAnsi="Wingdings"/>
      </w:rPr>
    </w:lvl>
    <w:lvl w:ilvl="3" w:tentative="0">
      <w:start w:val="1"/>
      <w:numFmt w:val="bullet"/>
      <w:lvlText w:val=""/>
      <w:lvlJc w:val="left"/>
      <w:pPr>
        <w:ind w:left="1466" w:hanging="420"/>
      </w:pPr>
      <w:rPr>
        <w:rFonts w:hint="default" w:ascii="Wingdings" w:hAnsi="Wingdings"/>
      </w:rPr>
    </w:lvl>
    <w:lvl w:ilvl="4" w:tentative="0">
      <w:start w:val="1"/>
      <w:numFmt w:val="bullet"/>
      <w:lvlText w:val=""/>
      <w:lvlJc w:val="left"/>
      <w:pPr>
        <w:ind w:left="1886" w:hanging="420"/>
      </w:pPr>
      <w:rPr>
        <w:rFonts w:hint="default" w:ascii="Wingdings" w:hAnsi="Wingdings"/>
      </w:rPr>
    </w:lvl>
    <w:lvl w:ilvl="5" w:tentative="0">
      <w:start w:val="1"/>
      <w:numFmt w:val="bullet"/>
      <w:lvlText w:val=""/>
      <w:lvlJc w:val="left"/>
      <w:pPr>
        <w:ind w:left="2306" w:hanging="420"/>
      </w:pPr>
      <w:rPr>
        <w:rFonts w:hint="default" w:ascii="Wingdings" w:hAnsi="Wingdings"/>
      </w:rPr>
    </w:lvl>
    <w:lvl w:ilvl="6" w:tentative="0">
      <w:start w:val="1"/>
      <w:numFmt w:val="bullet"/>
      <w:lvlText w:val=""/>
      <w:lvlJc w:val="left"/>
      <w:pPr>
        <w:ind w:left="2726" w:hanging="420"/>
      </w:pPr>
      <w:rPr>
        <w:rFonts w:hint="default" w:ascii="Wingdings" w:hAnsi="Wingdings"/>
      </w:rPr>
    </w:lvl>
    <w:lvl w:ilvl="7" w:tentative="0">
      <w:start w:val="1"/>
      <w:numFmt w:val="bullet"/>
      <w:lvlText w:val=""/>
      <w:lvlJc w:val="left"/>
      <w:pPr>
        <w:ind w:left="3146" w:hanging="420"/>
      </w:pPr>
      <w:rPr>
        <w:rFonts w:hint="default" w:ascii="Wingdings" w:hAnsi="Wingdings"/>
      </w:rPr>
    </w:lvl>
    <w:lvl w:ilvl="8" w:tentative="0">
      <w:start w:val="1"/>
      <w:numFmt w:val="bullet"/>
      <w:lvlText w:val=""/>
      <w:lvlJc w:val="left"/>
      <w:pPr>
        <w:ind w:left="3566" w:hanging="420"/>
      </w:pPr>
      <w:rPr>
        <w:rFonts w:hint="default" w:ascii="Wingdings" w:hAnsi="Wingdings"/>
      </w:rPr>
    </w:lvl>
  </w:abstractNum>
  <w:abstractNum w:abstractNumId="15">
    <w:nsid w:val="1FC91163"/>
    <w:multiLevelType w:val="multilevel"/>
    <w:tmpl w:val="1FC91163"/>
    <w:lvl w:ilvl="0" w:tentative="0">
      <w:start w:val="1"/>
      <w:numFmt w:val="decimal"/>
      <w:pStyle w:val="259"/>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260"/>
      <w:suff w:val="nothing"/>
      <w:lvlText w:val="%1.%2　"/>
      <w:lvlJc w:val="left"/>
      <w:pPr>
        <w:ind w:left="0" w:firstLine="0"/>
      </w:pPr>
      <w:rPr>
        <w:rFonts w:hint="eastAsia" w:ascii="黑体" w:hAnsi="Times New Roman" w:eastAsia="黑体" w:cs="Times New Roman"/>
        <w:b w:val="0"/>
        <w:bCs w:val="0"/>
        <w:i w:val="0"/>
        <w:iCs w:val="0"/>
        <w:caps w:val="0"/>
        <w:strike w:val="0"/>
        <w:dstrike w:val="0"/>
        <w:outline w:val="0"/>
        <w:shadow w:val="0"/>
        <w:emboss w:val="0"/>
        <w:imprint w:val="0"/>
        <w:vanish w:val="0"/>
        <w:spacing w:val="0"/>
        <w:kern w:val="0"/>
        <w:position w:val="0"/>
        <w:sz w:val="21"/>
        <w:szCs w:val="21"/>
        <w:u w:val="none"/>
        <w:vertAlign w:val="baseline"/>
      </w:rPr>
    </w:lvl>
    <w:lvl w:ilvl="2" w:tentative="0">
      <w:start w:val="1"/>
      <w:numFmt w:val="decimal"/>
      <w:pStyle w:val="261"/>
      <w:suff w:val="nothing"/>
      <w:lvlText w:val="%1.%2.%3　"/>
      <w:lvlJc w:val="left"/>
      <w:pPr>
        <w:ind w:left="0" w:firstLine="0"/>
      </w:pPr>
      <w:rPr>
        <w:rFonts w:hint="eastAsia" w:ascii="黑体" w:hAnsi="Times New Roman" w:eastAsia="黑体"/>
        <w:b w:val="0"/>
        <w:i w:val="0"/>
        <w:sz w:val="21"/>
      </w:rPr>
    </w:lvl>
    <w:lvl w:ilvl="3" w:tentative="0">
      <w:start w:val="1"/>
      <w:numFmt w:val="decimal"/>
      <w:pStyle w:val="290"/>
      <w:suff w:val="nothing"/>
      <w:lvlText w:val="%1.%2.%3.%4　"/>
      <w:lvlJc w:val="left"/>
      <w:pPr>
        <w:ind w:left="0" w:firstLine="0"/>
      </w:pPr>
      <w:rPr>
        <w:rFonts w:hint="eastAsia" w:ascii="黑体" w:hAnsi="Times New Roman" w:eastAsia="黑体"/>
        <w:b w:val="0"/>
        <w:i w:val="0"/>
        <w:sz w:val="21"/>
      </w:rPr>
    </w:lvl>
    <w:lvl w:ilvl="4" w:tentative="0">
      <w:start w:val="1"/>
      <w:numFmt w:val="decimal"/>
      <w:pStyle w:val="295"/>
      <w:suff w:val="nothing"/>
      <w:lvlText w:val="%1.%2.%3.%4.%5　"/>
      <w:lvlJc w:val="left"/>
      <w:pPr>
        <w:ind w:left="0" w:firstLine="0"/>
      </w:pPr>
      <w:rPr>
        <w:rFonts w:hint="eastAsia" w:ascii="黑体" w:hAnsi="Times New Roman" w:eastAsia="黑体"/>
        <w:b w:val="0"/>
        <w:i w:val="0"/>
        <w:sz w:val="21"/>
      </w:rPr>
    </w:lvl>
    <w:lvl w:ilvl="5" w:tentative="0">
      <w:start w:val="1"/>
      <w:numFmt w:val="decimal"/>
      <w:pStyle w:val="300"/>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6">
    <w:nsid w:val="2A8F7113"/>
    <w:multiLevelType w:val="multilevel"/>
    <w:tmpl w:val="2A8F7113"/>
    <w:lvl w:ilvl="0" w:tentative="0">
      <w:start w:val="1"/>
      <w:numFmt w:val="upperLetter"/>
      <w:pStyle w:val="348"/>
      <w:suff w:val="space"/>
      <w:lvlText w:val="%1"/>
      <w:lvlJc w:val="left"/>
      <w:pPr>
        <w:ind w:left="0" w:firstLine="0"/>
      </w:pPr>
      <w:rPr>
        <w:rFonts w:hint="eastAsia"/>
      </w:rPr>
    </w:lvl>
    <w:lvl w:ilvl="1" w:tentative="0">
      <w:start w:val="1"/>
      <w:numFmt w:val="decimal"/>
      <w:pStyle w:val="281"/>
      <w:suff w:val="nothing"/>
      <w:lvlText w:val="图%1.%2　"/>
      <w:lvlJc w:val="left"/>
      <w:pPr>
        <w:ind w:left="0" w:firstLine="0"/>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17">
    <w:nsid w:val="32F04FB2"/>
    <w:multiLevelType w:val="multilevel"/>
    <w:tmpl w:val="32F04FB2"/>
    <w:lvl w:ilvl="0" w:tentative="0">
      <w:start w:val="1"/>
      <w:numFmt w:val="lowerLetter"/>
      <w:pStyle w:val="527"/>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8">
    <w:nsid w:val="34431F99"/>
    <w:multiLevelType w:val="multilevel"/>
    <w:tmpl w:val="34431F99"/>
    <w:lvl w:ilvl="0" w:tentative="0">
      <w:start w:val="1"/>
      <w:numFmt w:val="upperLetter"/>
      <w:pStyle w:val="509"/>
      <w:lvlText w:val="%1"/>
      <w:lvlJc w:val="left"/>
      <w:pPr>
        <w:ind w:left="0" w:firstLine="0"/>
      </w:pPr>
      <w:rPr>
        <w:rFonts w:hint="eastAsia"/>
        <w:color w:val="FFFFFF" w:themeColor="background1"/>
        <w:sz w:val="2"/>
        <w14:textFill>
          <w14:solidFill>
            <w14:schemeClr w14:val="bg1"/>
          </w14:solidFill>
        </w14:textFill>
      </w:rPr>
    </w:lvl>
    <w:lvl w:ilvl="1" w:tentative="0">
      <w:start w:val="1"/>
      <w:numFmt w:val="decimal"/>
      <w:pStyle w:val="510"/>
      <w:lvlText w:val="(%1.%2)"/>
      <w:lvlJc w:val="left"/>
      <w:pPr>
        <w:ind w:left="0" w:firstLine="0"/>
      </w:pPr>
      <w:rPr>
        <w:rFonts w:hAnsi="Times New Roman" w:cs="Times New Roman"/>
        <w:b w:val="0"/>
        <w:bCs w:val="0"/>
        <w:i w:val="0"/>
        <w:iCs w:val="0"/>
        <w:caps w:val="0"/>
        <w:smallCaps w:val="0"/>
        <w:strike w:val="0"/>
        <w:dstrike w:val="0"/>
        <w:outline w:val="0"/>
        <w:shadow w:val="0"/>
        <w:emboss w:val="0"/>
        <w:imprint w:val="0"/>
        <w:vanish w:val="0"/>
        <w:spacing w:val="0"/>
        <w:kern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9">
    <w:nsid w:val="44C50F90"/>
    <w:multiLevelType w:val="multilevel"/>
    <w:tmpl w:val="44C50F90"/>
    <w:lvl w:ilvl="0" w:tentative="0">
      <w:start w:val="1"/>
      <w:numFmt w:val="lowerLetter"/>
      <w:pStyle w:val="305"/>
      <w:lvlText w:val="%1)"/>
      <w:lvlJc w:val="left"/>
      <w:pPr>
        <w:tabs>
          <w:tab w:val="left" w:pos="840"/>
        </w:tabs>
        <w:ind w:left="839" w:hanging="419"/>
      </w:pPr>
      <w:rPr>
        <w:rFonts w:hint="eastAsia" w:ascii="宋体" w:eastAsia="宋体"/>
        <w:b w:val="0"/>
        <w:i w:val="0"/>
        <w:sz w:val="21"/>
        <w:szCs w:val="21"/>
      </w:rPr>
    </w:lvl>
    <w:lvl w:ilvl="1" w:tentative="0">
      <w:start w:val="1"/>
      <w:numFmt w:val="decimal"/>
      <w:pStyle w:val="294"/>
      <w:lvlText w:val="%2)"/>
      <w:lvlJc w:val="left"/>
      <w:pPr>
        <w:tabs>
          <w:tab w:val="left" w:pos="1260"/>
        </w:tabs>
        <w:ind w:left="125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20">
    <w:nsid w:val="4B733A5F"/>
    <w:multiLevelType w:val="multilevel"/>
    <w:tmpl w:val="4B733A5F"/>
    <w:lvl w:ilvl="0" w:tentative="0">
      <w:start w:val="1"/>
      <w:numFmt w:val="decimal"/>
      <w:pStyle w:val="306"/>
      <w:suff w:val="nothing"/>
      <w:lvlText w:val="示例%1："/>
      <w:lvlJc w:val="left"/>
      <w:pPr>
        <w:ind w:left="0" w:firstLine="363"/>
      </w:pPr>
      <w:rPr>
        <w:rFonts w:hint="eastAsia" w:ascii="黑体" w:hAnsi="Times New Roman" w:eastAsia="黑体"/>
        <w:b w:val="0"/>
        <w:i w:val="0"/>
        <w:sz w:val="18"/>
        <w:szCs w:val="18"/>
        <w:vertAlign w:val="baseline"/>
      </w:rPr>
    </w:lvl>
    <w:lvl w:ilvl="1" w:tentative="0">
      <w:start w:val="1"/>
      <w:numFmt w:val="none"/>
      <w:suff w:val="space"/>
      <w:lvlText w:val=""/>
      <w:lvlJc w:val="left"/>
      <w:pPr>
        <w:ind w:left="0" w:firstLine="0"/>
      </w:pPr>
      <w:rPr>
        <w:rFonts w:hint="eastAsia"/>
        <w:vertAlign w:val="baseline"/>
      </w:rPr>
    </w:lvl>
    <w:lvl w:ilvl="2" w:tentative="0">
      <w:start w:val="1"/>
      <w:numFmt w:val="decimal"/>
      <w:suff w:val="space"/>
      <w:lvlText w:val="2.2.%3"/>
      <w:lvlJc w:val="left"/>
      <w:pPr>
        <w:ind w:left="0" w:firstLine="0"/>
      </w:pPr>
      <w:rPr>
        <w:rFonts w:hint="eastAsia"/>
        <w:vertAlign w:val="baseline"/>
      </w:rPr>
    </w:lvl>
    <w:lvl w:ilvl="3" w:tentative="0">
      <w:start w:val="1"/>
      <w:numFmt w:val="decimal"/>
      <w:lvlText w:val="%4."/>
      <w:lvlJc w:val="left"/>
      <w:pPr>
        <w:tabs>
          <w:tab w:val="left" w:pos="0"/>
        </w:tabs>
        <w:ind w:left="992" w:hanging="629"/>
      </w:pPr>
      <w:rPr>
        <w:rFonts w:hint="eastAsia"/>
        <w:vertAlign w:val="baseline"/>
      </w:rPr>
    </w:lvl>
    <w:lvl w:ilvl="4" w:tentative="0">
      <w:start w:val="1"/>
      <w:numFmt w:val="lowerLetter"/>
      <w:lvlText w:val="%5)"/>
      <w:lvlJc w:val="left"/>
      <w:pPr>
        <w:tabs>
          <w:tab w:val="left" w:pos="0"/>
        </w:tabs>
        <w:ind w:left="992" w:hanging="629"/>
      </w:pPr>
      <w:rPr>
        <w:rFonts w:hint="eastAsia"/>
        <w:vertAlign w:val="baseline"/>
      </w:rPr>
    </w:lvl>
    <w:lvl w:ilvl="5" w:tentative="0">
      <w:start w:val="1"/>
      <w:numFmt w:val="lowerRoman"/>
      <w:lvlText w:val="%6."/>
      <w:lvlJc w:val="right"/>
      <w:pPr>
        <w:tabs>
          <w:tab w:val="left" w:pos="0"/>
        </w:tabs>
        <w:ind w:left="992" w:hanging="629"/>
      </w:pPr>
      <w:rPr>
        <w:rFonts w:hint="eastAsia"/>
        <w:vertAlign w:val="baseline"/>
      </w:rPr>
    </w:lvl>
    <w:lvl w:ilvl="6" w:tentative="0">
      <w:start w:val="1"/>
      <w:numFmt w:val="decimal"/>
      <w:lvlText w:val="%7."/>
      <w:lvlJc w:val="left"/>
      <w:pPr>
        <w:tabs>
          <w:tab w:val="left" w:pos="0"/>
        </w:tabs>
        <w:ind w:left="992" w:hanging="629"/>
      </w:pPr>
      <w:rPr>
        <w:rFonts w:hint="eastAsia"/>
        <w:vertAlign w:val="baseline"/>
      </w:rPr>
    </w:lvl>
    <w:lvl w:ilvl="7" w:tentative="0">
      <w:start w:val="1"/>
      <w:numFmt w:val="lowerLetter"/>
      <w:lvlText w:val="%8)"/>
      <w:lvlJc w:val="left"/>
      <w:pPr>
        <w:tabs>
          <w:tab w:val="left" w:pos="0"/>
        </w:tabs>
        <w:ind w:left="992" w:hanging="629"/>
      </w:pPr>
      <w:rPr>
        <w:rFonts w:hint="eastAsia"/>
        <w:vertAlign w:val="baseline"/>
      </w:rPr>
    </w:lvl>
    <w:lvl w:ilvl="8" w:tentative="0">
      <w:start w:val="1"/>
      <w:numFmt w:val="lowerRoman"/>
      <w:lvlText w:val="%9."/>
      <w:lvlJc w:val="right"/>
      <w:pPr>
        <w:tabs>
          <w:tab w:val="left" w:pos="0"/>
        </w:tabs>
        <w:ind w:left="992" w:hanging="629"/>
      </w:pPr>
      <w:rPr>
        <w:rFonts w:hint="eastAsia"/>
        <w:vertAlign w:val="baseline"/>
      </w:rPr>
    </w:lvl>
  </w:abstractNum>
  <w:abstractNum w:abstractNumId="21">
    <w:nsid w:val="55E02EF4"/>
    <w:multiLevelType w:val="multilevel"/>
    <w:tmpl w:val="55E02EF4"/>
    <w:lvl w:ilvl="0" w:tentative="0">
      <w:start w:val="1"/>
      <w:numFmt w:val="decimal"/>
      <w:pStyle w:val="302"/>
      <w:lvlText w:val="图%1"/>
      <w:lvlJc w:val="left"/>
      <w:pPr>
        <w:tabs>
          <w:tab w:val="left" w:pos="510"/>
        </w:tabs>
        <w:ind w:left="0" w:firstLine="0"/>
      </w:pPr>
      <w:rPr>
        <w:rFonts w:hint="eastAsia" w:ascii="黑体" w:eastAsia="黑体"/>
        <w:b w:val="0"/>
        <w:i w:val="0"/>
        <w:sz w:val="21"/>
        <w:szCs w:val="21"/>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2">
    <w:nsid w:val="59641F7A"/>
    <w:multiLevelType w:val="multilevel"/>
    <w:tmpl w:val="59641F7A"/>
    <w:lvl w:ilvl="0" w:tentative="0">
      <w:start w:val="1"/>
      <w:numFmt w:val="decimal"/>
      <w:pStyle w:val="524"/>
      <w:suff w:val="nothing"/>
      <w:lvlText w:val="[%1] "/>
      <w:lvlJc w:val="left"/>
      <w:pPr>
        <w:ind w:left="0" w:firstLine="0"/>
      </w:pPr>
      <w:rPr>
        <w:rFonts w:hint="eastAsia" w:ascii="宋体" w:eastAsia="宋体"/>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5B7E3733"/>
    <w:multiLevelType w:val="multilevel"/>
    <w:tmpl w:val="5B7E3733"/>
    <w:lvl w:ilvl="0" w:tentative="0">
      <w:start w:val="1"/>
      <w:numFmt w:val="decimal"/>
      <w:pStyle w:val="296"/>
      <w:lvlText w:val="%1."/>
      <w:lvlJc w:val="left"/>
      <w:pPr>
        <w:tabs>
          <w:tab w:val="left" w:pos="720"/>
        </w:tabs>
        <w:ind w:left="720" w:hanging="720"/>
      </w:pPr>
    </w:lvl>
    <w:lvl w:ilvl="1" w:tentative="0">
      <w:start w:val="1"/>
      <w:numFmt w:val="decimal"/>
      <w:lvlText w:val="%2."/>
      <w:lvlJc w:val="left"/>
      <w:pPr>
        <w:tabs>
          <w:tab w:val="left" w:pos="1440"/>
        </w:tabs>
        <w:ind w:left="1440" w:hanging="720"/>
      </w:pPr>
    </w:lvl>
    <w:lvl w:ilvl="2" w:tentative="0">
      <w:start w:val="1"/>
      <w:numFmt w:val="decimal"/>
      <w:lvlText w:val="%3."/>
      <w:lvlJc w:val="left"/>
      <w:pPr>
        <w:tabs>
          <w:tab w:val="left" w:pos="2160"/>
        </w:tabs>
        <w:ind w:left="2160" w:hanging="720"/>
      </w:pPr>
    </w:lvl>
    <w:lvl w:ilvl="3" w:tentative="0">
      <w:start w:val="1"/>
      <w:numFmt w:val="decimal"/>
      <w:lvlText w:val="%4."/>
      <w:lvlJc w:val="left"/>
      <w:pPr>
        <w:tabs>
          <w:tab w:val="left" w:pos="2880"/>
        </w:tabs>
        <w:ind w:left="2880" w:hanging="720"/>
      </w:pPr>
    </w:lvl>
    <w:lvl w:ilvl="4" w:tentative="0">
      <w:start w:val="1"/>
      <w:numFmt w:val="decimal"/>
      <w:lvlText w:val="%5."/>
      <w:lvlJc w:val="left"/>
      <w:pPr>
        <w:tabs>
          <w:tab w:val="left" w:pos="3600"/>
        </w:tabs>
        <w:ind w:left="3600" w:hanging="720"/>
      </w:pPr>
    </w:lvl>
    <w:lvl w:ilvl="5" w:tentative="0">
      <w:start w:val="1"/>
      <w:numFmt w:val="decimal"/>
      <w:lvlText w:val="%6."/>
      <w:lvlJc w:val="left"/>
      <w:pPr>
        <w:tabs>
          <w:tab w:val="left" w:pos="4320"/>
        </w:tabs>
        <w:ind w:left="4320" w:hanging="720"/>
      </w:pPr>
    </w:lvl>
    <w:lvl w:ilvl="6" w:tentative="0">
      <w:start w:val="1"/>
      <w:numFmt w:val="decimal"/>
      <w:lvlText w:val="%7."/>
      <w:lvlJc w:val="left"/>
      <w:pPr>
        <w:tabs>
          <w:tab w:val="left" w:pos="5040"/>
        </w:tabs>
        <w:ind w:left="5040" w:hanging="720"/>
      </w:pPr>
    </w:lvl>
    <w:lvl w:ilvl="7" w:tentative="0">
      <w:start w:val="1"/>
      <w:numFmt w:val="decimal"/>
      <w:lvlText w:val="%8."/>
      <w:lvlJc w:val="left"/>
      <w:pPr>
        <w:tabs>
          <w:tab w:val="left" w:pos="5760"/>
        </w:tabs>
        <w:ind w:left="5760" w:hanging="720"/>
      </w:pPr>
    </w:lvl>
    <w:lvl w:ilvl="8" w:tentative="0">
      <w:start w:val="1"/>
      <w:numFmt w:val="decimal"/>
      <w:lvlText w:val="%9."/>
      <w:lvlJc w:val="left"/>
      <w:pPr>
        <w:tabs>
          <w:tab w:val="left" w:pos="6480"/>
        </w:tabs>
        <w:ind w:left="6480" w:hanging="720"/>
      </w:pPr>
    </w:lvl>
  </w:abstractNum>
  <w:abstractNum w:abstractNumId="24">
    <w:nsid w:val="60B55DC2"/>
    <w:multiLevelType w:val="multilevel"/>
    <w:tmpl w:val="60B55DC2"/>
    <w:lvl w:ilvl="0" w:tentative="0">
      <w:start w:val="1"/>
      <w:numFmt w:val="upperLetter"/>
      <w:pStyle w:val="347"/>
      <w:lvlText w:val="%1"/>
      <w:lvlJc w:val="left"/>
      <w:pPr>
        <w:tabs>
          <w:tab w:val="left" w:pos="0"/>
        </w:tabs>
        <w:ind w:left="0" w:firstLine="0"/>
      </w:pPr>
      <w:rPr>
        <w:rFonts w:hint="eastAsia"/>
      </w:rPr>
    </w:lvl>
    <w:lvl w:ilvl="1" w:tentative="0">
      <w:start w:val="1"/>
      <w:numFmt w:val="decimal"/>
      <w:pStyle w:val="275"/>
      <w:suff w:val="nothing"/>
      <w:lvlText w:val="表%1.%2　"/>
      <w:lvlJc w:val="left"/>
      <w:pPr>
        <w:ind w:left="0" w:firstLine="0"/>
      </w:pPr>
      <w:rPr>
        <w:rFonts w:hint="eastAsia" w:ascii="黑体" w:hAnsi="黑体" w:eastAsia="黑体"/>
        <w:b w:val="0"/>
        <w:i w:val="0"/>
        <w:caps w:val="0"/>
        <w:strike w:val="0"/>
        <w:dstrike w:val="0"/>
        <w:snapToGrid w:val="0"/>
        <w:vanish w:val="0"/>
        <w:kern w:val="0"/>
        <w:sz w:val="21"/>
        <w:vertAlign w:val="baseline"/>
        <w14:cntxtalts w14:val="0"/>
      </w:rPr>
    </w:lvl>
    <w:lvl w:ilvl="2" w:tentative="0">
      <w:start w:val="1"/>
      <w:numFmt w:val="none"/>
      <w:pStyle w:val="317"/>
      <w:suff w:val="nothing"/>
      <w:lvlText w:val="表%1.%2　"/>
      <w:lvlJc w:val="left"/>
      <w:pPr>
        <w:ind w:left="0" w:firstLine="0"/>
      </w:pPr>
      <w:rPr>
        <w:rFonts w:hint="eastAsia" w:ascii="黑体" w:hAnsi="黑体" w:eastAsia="黑体"/>
        <w:b w:val="0"/>
        <w:i w:val="0"/>
        <w:sz w:val="21"/>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25">
    <w:nsid w:val="657D3FBC"/>
    <w:multiLevelType w:val="multilevel"/>
    <w:tmpl w:val="657D3FBC"/>
    <w:lvl w:ilvl="0" w:tentative="0">
      <w:start w:val="1"/>
      <w:numFmt w:val="upperLetter"/>
      <w:pStyle w:val="274"/>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276"/>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277"/>
      <w:suff w:val="nothing"/>
      <w:lvlText w:val="%1.%2.%3　"/>
      <w:lvlJc w:val="left"/>
      <w:pPr>
        <w:ind w:left="0" w:firstLine="0"/>
      </w:pPr>
      <w:rPr>
        <w:rFonts w:hint="eastAsia" w:ascii="黑体" w:hAnsi="Times New Roman" w:eastAsia="黑体"/>
        <w:b w:val="0"/>
        <w:i w:val="0"/>
        <w:sz w:val="21"/>
      </w:rPr>
    </w:lvl>
    <w:lvl w:ilvl="3" w:tentative="0">
      <w:start w:val="1"/>
      <w:numFmt w:val="decimal"/>
      <w:pStyle w:val="278"/>
      <w:suff w:val="nothing"/>
      <w:lvlText w:val="%1.%2.%3.%4　"/>
      <w:lvlJc w:val="left"/>
      <w:pPr>
        <w:ind w:left="0" w:firstLine="0"/>
      </w:pPr>
      <w:rPr>
        <w:rFonts w:hint="eastAsia" w:ascii="黑体" w:hAnsi="Times New Roman" w:eastAsia="黑体"/>
        <w:b w:val="0"/>
        <w:i w:val="0"/>
        <w:sz w:val="21"/>
      </w:rPr>
    </w:lvl>
    <w:lvl w:ilvl="4" w:tentative="0">
      <w:start w:val="1"/>
      <w:numFmt w:val="decimal"/>
      <w:pStyle w:val="279"/>
      <w:suff w:val="nothing"/>
      <w:lvlText w:val="%1.%2.%3.%4.%5　"/>
      <w:lvlJc w:val="left"/>
      <w:pPr>
        <w:ind w:left="0" w:firstLine="0"/>
      </w:pPr>
      <w:rPr>
        <w:rFonts w:hint="eastAsia" w:ascii="黑体" w:hAnsi="Times New Roman" w:eastAsia="黑体"/>
        <w:b w:val="0"/>
        <w:i w:val="0"/>
        <w:sz w:val="21"/>
      </w:rPr>
    </w:lvl>
    <w:lvl w:ilvl="5" w:tentative="0">
      <w:start w:val="1"/>
      <w:numFmt w:val="decimal"/>
      <w:pStyle w:val="280"/>
      <w:suff w:val="nothing"/>
      <w:lvlText w:val="%1.%2.%3.%4.%5.%6　"/>
      <w:lvlJc w:val="left"/>
      <w:pPr>
        <w:ind w:left="0" w:firstLine="0"/>
      </w:pPr>
      <w:rPr>
        <w:rFonts w:ascii="黑体" w:hAnsi="黑体" w:eastAsia="黑体" w:cs="Times New Roman"/>
        <w:b w:val="0"/>
        <w:bCs w:val="0"/>
        <w:i w:val="0"/>
        <w:iCs w:val="0"/>
        <w:caps w:val="0"/>
        <w:smallCaps w:val="0"/>
        <w:strike w:val="0"/>
        <w:dstrike w:val="0"/>
        <w:outline w:val="0"/>
        <w:shadow w:val="0"/>
        <w:emboss w:val="0"/>
        <w:imprint w:val="0"/>
        <w:vanish w:val="0"/>
        <w:spacing w:val="0"/>
        <w:kern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6" w:tentative="0">
      <w:start w:val="1"/>
      <w:numFmt w:val="decimal"/>
      <w:pStyle w:val="282"/>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6">
    <w:nsid w:val="6CEA2025"/>
    <w:multiLevelType w:val="multilevel"/>
    <w:tmpl w:val="6CEA2025"/>
    <w:lvl w:ilvl="0" w:tentative="0">
      <w:start w:val="1"/>
      <w:numFmt w:val="none"/>
      <w:pStyle w:val="521"/>
      <w:suff w:val="nothing"/>
      <w:lvlText w:val="%1"/>
      <w:lvlJc w:val="left"/>
      <w:pPr>
        <w:ind w:left="0" w:firstLine="0"/>
      </w:pPr>
      <w:rPr>
        <w:rFonts w:hint="eastAsia"/>
      </w:rPr>
    </w:lvl>
    <w:lvl w:ilvl="1" w:tentative="0">
      <w:start w:val="1"/>
      <w:numFmt w:val="decimal"/>
      <w:suff w:val="nothing"/>
      <w:lvlText w:val="%1%2　"/>
      <w:lvlJc w:val="left"/>
      <w:pPr>
        <w:ind w:left="0" w:firstLine="0"/>
      </w:pPr>
      <w:rPr>
        <w:rFonts w:hint="eastAsia" w:ascii="黑体" w:eastAsia="黑体"/>
        <w:b w:val="0"/>
        <w:i w:val="0"/>
        <w:sz w:val="21"/>
      </w:rPr>
    </w:lvl>
    <w:lvl w:ilvl="2" w:tentative="0">
      <w:start w:val="1"/>
      <w:numFmt w:val="decimal"/>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suff w:val="nothing"/>
      <w:lvlText w:val="%1%2.%3.%4　"/>
      <w:lvlJc w:val="left"/>
      <w:pPr>
        <w:ind w:left="0" w:firstLine="0"/>
      </w:pPr>
      <w:rPr>
        <w:rFonts w:hint="eastAsia" w:ascii="黑体" w:eastAsia="黑体"/>
        <w:b w:val="0"/>
        <w:i w:val="0"/>
        <w:sz w:val="21"/>
      </w:rPr>
    </w:lvl>
    <w:lvl w:ilvl="4" w:tentative="0">
      <w:start w:val="1"/>
      <w:numFmt w:val="decimal"/>
      <w:suff w:val="nothing"/>
      <w:lvlText w:val="%1%2.%3.%4.%5　"/>
      <w:lvlJc w:val="left"/>
      <w:pPr>
        <w:ind w:left="0" w:firstLine="0"/>
      </w:pPr>
      <w:rPr>
        <w:rFonts w:hint="eastAsia" w:ascii="黑体" w:eastAsia="黑体"/>
        <w:b w:val="0"/>
        <w:i w:val="0"/>
        <w:sz w:val="21"/>
      </w:rPr>
    </w:lvl>
    <w:lvl w:ilvl="5" w:tentative="0">
      <w:start w:val="1"/>
      <w:numFmt w:val="decimal"/>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7">
    <w:nsid w:val="6DBF04F4"/>
    <w:multiLevelType w:val="multilevel"/>
    <w:tmpl w:val="6DBF04F4"/>
    <w:lvl w:ilvl="0" w:tentative="0">
      <w:start w:val="1"/>
      <w:numFmt w:val="none"/>
      <w:pStyle w:val="303"/>
      <w:suff w:val="nothing"/>
      <w:lvlText w:val="%1注："/>
      <w:lvlJc w:val="left"/>
      <w:pPr>
        <w:ind w:left="726" w:hanging="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8">
    <w:nsid w:val="763A6836"/>
    <w:multiLevelType w:val="multilevel"/>
    <w:tmpl w:val="763A6836"/>
    <w:lvl w:ilvl="0" w:tentative="0">
      <w:start w:val="1"/>
      <w:numFmt w:val="none"/>
      <w:suff w:val="nothing"/>
      <w:lvlText w:val=""/>
      <w:lvlJc w:val="left"/>
      <w:pPr>
        <w:ind w:left="0" w:firstLine="0"/>
      </w:pPr>
      <w:rPr>
        <w:rFonts w:hint="eastAsia" w:ascii="黑体" w:hAnsi="Times New Roman" w:eastAsia="黑体"/>
        <w:b/>
        <w:i w:val="0"/>
        <w:sz w:val="28"/>
      </w:rPr>
    </w:lvl>
    <w:lvl w:ilvl="1" w:tentative="0">
      <w:start w:val="1"/>
      <w:numFmt w:val="decimal"/>
      <w:pStyle w:val="307"/>
      <w:suff w:val="nothing"/>
      <w:lvlText w:val="%1%2 "/>
      <w:lvlJc w:val="left"/>
      <w:pPr>
        <w:ind w:left="0" w:firstLine="0"/>
      </w:pPr>
      <w:rPr>
        <w:rFonts w:hint="eastAsia" w:ascii="黑体" w:hAnsi="Times New Roman" w:eastAsia="黑体"/>
        <w:b/>
        <w:i w:val="0"/>
        <w:sz w:val="28"/>
      </w:rPr>
    </w:lvl>
    <w:lvl w:ilvl="2" w:tentative="0">
      <w:start w:val="1"/>
      <w:numFmt w:val="decimal"/>
      <w:pStyle w:val="308"/>
      <w:suff w:val="nothing"/>
      <w:lvlText w:val="%1%2.%3　"/>
      <w:lvlJc w:val="left"/>
      <w:pPr>
        <w:ind w:left="0" w:firstLine="0"/>
      </w:pPr>
      <w:rPr>
        <w:rFonts w:hint="eastAsia" w:ascii="黑体" w:hAnsi="Times New Roman" w:eastAsia="黑体"/>
        <w:b/>
        <w:i w:val="0"/>
        <w:sz w:val="21"/>
      </w:rPr>
    </w:lvl>
    <w:lvl w:ilvl="3" w:tentative="0">
      <w:start w:val="1"/>
      <w:numFmt w:val="decimal"/>
      <w:pStyle w:val="309"/>
      <w:suff w:val="nothing"/>
      <w:lvlText w:val="%1%2.%3.%4　"/>
      <w:lvlJc w:val="left"/>
      <w:pPr>
        <w:ind w:left="0" w:firstLine="0"/>
      </w:pPr>
      <w:rPr>
        <w:rFonts w:hint="eastAsia" w:ascii="黑体" w:hAnsi="Times New Roman" w:eastAsia="黑体"/>
        <w:b/>
        <w:i w:val="0"/>
        <w:sz w:val="21"/>
      </w:rPr>
    </w:lvl>
    <w:lvl w:ilvl="4" w:tentative="0">
      <w:start w:val="1"/>
      <w:numFmt w:val="decimal"/>
      <w:pStyle w:val="310"/>
      <w:suff w:val="nothing"/>
      <w:lvlText w:val="表%1%2.%3.%4-%5 "/>
      <w:lvlJc w:val="left"/>
      <w:pPr>
        <w:ind w:left="0" w:firstLine="0"/>
      </w:pPr>
      <w:rPr>
        <w:rFonts w:hint="eastAsia" w:ascii="黑体" w:hAnsi="Times New Roman" w:eastAsia="黑体"/>
        <w:b/>
        <w:i w:val="0"/>
        <w:sz w:val="21"/>
      </w:rPr>
    </w:lvl>
    <w:lvl w:ilvl="5" w:tentative="0">
      <w:start w:val="1"/>
      <w:numFmt w:val="decimal"/>
      <w:lvlRestart w:val="4"/>
      <w:pStyle w:val="311"/>
      <w:suff w:val="nothing"/>
      <w:lvlText w:val="%1图%2.%3.%4-%6 "/>
      <w:lvlJc w:val="left"/>
      <w:pPr>
        <w:ind w:left="0" w:firstLine="0"/>
      </w:pPr>
      <w:rPr>
        <w:rFonts w:hint="eastAsia" w:ascii="黑体" w:hAnsi="Times New Roman" w:eastAsia="黑体"/>
        <w:b/>
        <w:i w:val="0"/>
        <w:sz w:val="21"/>
      </w:rPr>
    </w:lvl>
    <w:lvl w:ilvl="6" w:tentative="0">
      <w:start w:val="1"/>
      <w:numFmt w:val="decimal"/>
      <w:lvlRestart w:val="4"/>
      <w:pStyle w:val="312"/>
      <w:suff w:val="nothing"/>
      <w:lvlText w:val="(%2.%3.%4-%7)"/>
      <w:lvlJc w:val="center"/>
      <w:pPr>
        <w:ind w:left="288" w:firstLine="288"/>
      </w:pPr>
      <w:rPr>
        <w:rFonts w:hint="eastAsia" w:ascii="黑体" w:hAnsi="Times New Roman" w:eastAsia="黑体"/>
        <w:b/>
        <w:i w:val="0"/>
        <w:sz w:val="21"/>
      </w:rPr>
    </w:lvl>
    <w:lvl w:ilvl="7" w:tentative="0">
      <w:start w:val="1"/>
      <w:numFmt w:val="decimal"/>
      <w:lvlRestart w:val="2"/>
      <w:pStyle w:val="314"/>
      <w:lvlText w:val="    %1%8"/>
      <w:lvlJc w:val="left"/>
      <w:pPr>
        <w:tabs>
          <w:tab w:val="left" w:pos="720"/>
        </w:tabs>
        <w:ind w:left="0" w:firstLine="0"/>
      </w:pPr>
      <w:rPr>
        <w:rFonts w:hint="eastAsia" w:ascii="黑体" w:eastAsia="黑体"/>
        <w:b/>
        <w:i w:val="0"/>
        <w:sz w:val="21"/>
      </w:rPr>
    </w:lvl>
    <w:lvl w:ilvl="8" w:tentative="0">
      <w:start w:val="1"/>
      <w:numFmt w:val="decimal"/>
      <w:lvlRestart w:val="2"/>
      <w:pStyle w:val="313"/>
      <w:lvlText w:val="%2.0.%9"/>
      <w:lvlJc w:val="left"/>
      <w:pPr>
        <w:tabs>
          <w:tab w:val="left" w:pos="720"/>
        </w:tabs>
        <w:ind w:left="0" w:firstLine="0"/>
      </w:pPr>
      <w:rPr>
        <w:rFonts w:hint="eastAsia" w:ascii="黑体" w:hAnsi="华文细黑" w:eastAsia="黑体"/>
        <w:b/>
        <w:i w:val="0"/>
        <w:sz w:val="21"/>
      </w:rPr>
    </w:lvl>
  </w:abstractNum>
  <w:abstractNum w:abstractNumId="29">
    <w:nsid w:val="76933334"/>
    <w:multiLevelType w:val="multilevel"/>
    <w:tmpl w:val="76933334"/>
    <w:lvl w:ilvl="0" w:tentative="0">
      <w:start w:val="1"/>
      <w:numFmt w:val="none"/>
      <w:pStyle w:val="285"/>
      <w:lvlText w:val="%1——"/>
      <w:lvlJc w:val="left"/>
      <w:pPr>
        <w:tabs>
          <w:tab w:val="left" w:pos="1140"/>
        </w:tabs>
        <w:ind w:left="840" w:hanging="420"/>
      </w:pPr>
      <w:rPr>
        <w:rFonts w:hint="eastAsia" w:ascii="黑体" w:hAnsi="黑体" w:eastAsia="黑体"/>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3"/>
  </w:num>
  <w:num w:numId="2">
    <w:abstractNumId w:val="5"/>
  </w:num>
  <w:num w:numId="3">
    <w:abstractNumId w:val="8"/>
  </w:num>
  <w:num w:numId="4">
    <w:abstractNumId w:val="9"/>
  </w:num>
  <w:num w:numId="5">
    <w:abstractNumId w:val="6"/>
  </w:num>
  <w:num w:numId="6">
    <w:abstractNumId w:val="2"/>
  </w:num>
  <w:num w:numId="7">
    <w:abstractNumId w:val="7"/>
  </w:num>
  <w:num w:numId="8">
    <w:abstractNumId w:val="4"/>
  </w:num>
  <w:num w:numId="9">
    <w:abstractNumId w:val="1"/>
  </w:num>
  <w:num w:numId="10">
    <w:abstractNumId w:val="0"/>
  </w:num>
  <w:num w:numId="11">
    <w:abstractNumId w:val="15"/>
  </w:num>
  <w:num w:numId="12">
    <w:abstractNumId w:val="25"/>
  </w:num>
  <w:num w:numId="13">
    <w:abstractNumId w:val="24"/>
  </w:num>
  <w:num w:numId="14">
    <w:abstractNumId w:val="16"/>
  </w:num>
  <w:num w:numId="15">
    <w:abstractNumId w:val="29"/>
  </w:num>
  <w:num w:numId="16">
    <w:abstractNumId w:val="13"/>
  </w:num>
  <w:num w:numId="17">
    <w:abstractNumId w:val="19"/>
  </w:num>
  <w:num w:numId="18">
    <w:abstractNumId w:val="23"/>
  </w:num>
  <w:num w:numId="19">
    <w:abstractNumId w:val="12"/>
  </w:num>
  <w:num w:numId="20">
    <w:abstractNumId w:val="21"/>
  </w:num>
  <w:num w:numId="21">
    <w:abstractNumId w:val="27"/>
  </w:num>
  <w:num w:numId="22">
    <w:abstractNumId w:val="10"/>
  </w:num>
  <w:num w:numId="23">
    <w:abstractNumId w:val="20"/>
  </w:num>
  <w:num w:numId="24">
    <w:abstractNumId w:val="28"/>
  </w:num>
  <w:num w:numId="25">
    <w:abstractNumId w:val="14"/>
  </w:num>
  <w:num w:numId="26">
    <w:abstractNumId w:val="18"/>
  </w:num>
  <w:num w:numId="27">
    <w:abstractNumId w:val="11"/>
  </w:num>
  <w:num w:numId="28">
    <w:abstractNumId w:val="26"/>
  </w:num>
  <w:num w:numId="29">
    <w:abstractNumId w:val="22"/>
  </w:num>
  <w:num w:numId="3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mirrorMargins w:val="1"/>
  <w:bordersDoNotSurroundHeader w:val="1"/>
  <w:bordersDoNotSurroundFooter w:val="1"/>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attachedTemplate r:id="rId1"/>
  <w:documentProtection w:formatting="1" w:enforcement="0"/>
  <w:defaultTabStop w:val="210"/>
  <w:evenAndOddHeaders w:val="1"/>
  <w:drawingGridHorizontalSpacing w:val="210"/>
  <w:drawingGridVerticalSpacing w:val="156"/>
  <w:displayHorizontalDrawingGridEvery w:val="1"/>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IzNGIzMmUyMTZlYjkxY2U4YmE1NTY5Y2M1ZTZjMDAifQ=="/>
  </w:docVars>
  <w:rsids>
    <w:rsidRoot w:val="74FD77D6"/>
    <w:rsid w:val="00006548"/>
    <w:rsid w:val="00027BD3"/>
    <w:rsid w:val="00031EEE"/>
    <w:rsid w:val="00036B39"/>
    <w:rsid w:val="000372EA"/>
    <w:rsid w:val="00040BBF"/>
    <w:rsid w:val="00043421"/>
    <w:rsid w:val="00050E91"/>
    <w:rsid w:val="00053FB5"/>
    <w:rsid w:val="00075DD9"/>
    <w:rsid w:val="00076F59"/>
    <w:rsid w:val="0009271F"/>
    <w:rsid w:val="0009648F"/>
    <w:rsid w:val="000A23AE"/>
    <w:rsid w:val="000A568D"/>
    <w:rsid w:val="000A6E5F"/>
    <w:rsid w:val="000B6ECB"/>
    <w:rsid w:val="000C21DC"/>
    <w:rsid w:val="000C2EFF"/>
    <w:rsid w:val="000D2D03"/>
    <w:rsid w:val="000E2B29"/>
    <w:rsid w:val="000E7B1D"/>
    <w:rsid w:val="000F1341"/>
    <w:rsid w:val="00123BF9"/>
    <w:rsid w:val="00127602"/>
    <w:rsid w:val="00144633"/>
    <w:rsid w:val="001517CF"/>
    <w:rsid w:val="00164C6D"/>
    <w:rsid w:val="00170B1F"/>
    <w:rsid w:val="00172236"/>
    <w:rsid w:val="001748CC"/>
    <w:rsid w:val="0017737E"/>
    <w:rsid w:val="001830DE"/>
    <w:rsid w:val="001A5BF9"/>
    <w:rsid w:val="001B0DE6"/>
    <w:rsid w:val="001C2054"/>
    <w:rsid w:val="001D5AA4"/>
    <w:rsid w:val="001D71BA"/>
    <w:rsid w:val="001E5A95"/>
    <w:rsid w:val="001F0E09"/>
    <w:rsid w:val="001F724D"/>
    <w:rsid w:val="00216264"/>
    <w:rsid w:val="00227E52"/>
    <w:rsid w:val="002310FD"/>
    <w:rsid w:val="00235CB0"/>
    <w:rsid w:val="00245A17"/>
    <w:rsid w:val="00247E6D"/>
    <w:rsid w:val="00267674"/>
    <w:rsid w:val="00277D91"/>
    <w:rsid w:val="00282FBE"/>
    <w:rsid w:val="00287FD8"/>
    <w:rsid w:val="00290905"/>
    <w:rsid w:val="002917C0"/>
    <w:rsid w:val="002A3BE2"/>
    <w:rsid w:val="002A4DD0"/>
    <w:rsid w:val="002A6433"/>
    <w:rsid w:val="002A6B18"/>
    <w:rsid w:val="002B778D"/>
    <w:rsid w:val="002C6C4A"/>
    <w:rsid w:val="002E08C1"/>
    <w:rsid w:val="002E5F3F"/>
    <w:rsid w:val="002F1862"/>
    <w:rsid w:val="00303CA5"/>
    <w:rsid w:val="00316CBA"/>
    <w:rsid w:val="00324802"/>
    <w:rsid w:val="00337CA1"/>
    <w:rsid w:val="00366B99"/>
    <w:rsid w:val="00397925"/>
    <w:rsid w:val="003A4F7B"/>
    <w:rsid w:val="003B65E2"/>
    <w:rsid w:val="003C5C82"/>
    <w:rsid w:val="003D636C"/>
    <w:rsid w:val="003E7CE2"/>
    <w:rsid w:val="003F2DA8"/>
    <w:rsid w:val="003F603C"/>
    <w:rsid w:val="003F764E"/>
    <w:rsid w:val="00405B77"/>
    <w:rsid w:val="00406CC1"/>
    <w:rsid w:val="00407D23"/>
    <w:rsid w:val="0041207A"/>
    <w:rsid w:val="00436ECC"/>
    <w:rsid w:val="004414E6"/>
    <w:rsid w:val="00447DDB"/>
    <w:rsid w:val="004548A9"/>
    <w:rsid w:val="0046160C"/>
    <w:rsid w:val="004619AC"/>
    <w:rsid w:val="00463A10"/>
    <w:rsid w:val="00465B7B"/>
    <w:rsid w:val="00466FF2"/>
    <w:rsid w:val="00467339"/>
    <w:rsid w:val="004826C9"/>
    <w:rsid w:val="0048668C"/>
    <w:rsid w:val="00490088"/>
    <w:rsid w:val="004A3243"/>
    <w:rsid w:val="004D0182"/>
    <w:rsid w:val="004D5BF2"/>
    <w:rsid w:val="0050545B"/>
    <w:rsid w:val="005134E3"/>
    <w:rsid w:val="00515AC9"/>
    <w:rsid w:val="005175BF"/>
    <w:rsid w:val="00517D40"/>
    <w:rsid w:val="00520DEA"/>
    <w:rsid w:val="00521E61"/>
    <w:rsid w:val="005272AE"/>
    <w:rsid w:val="005322CC"/>
    <w:rsid w:val="00532D32"/>
    <w:rsid w:val="0053303D"/>
    <w:rsid w:val="00534928"/>
    <w:rsid w:val="00562526"/>
    <w:rsid w:val="00573966"/>
    <w:rsid w:val="00573CAA"/>
    <w:rsid w:val="00596BBE"/>
    <w:rsid w:val="005A35D5"/>
    <w:rsid w:val="005A406C"/>
    <w:rsid w:val="005C19E3"/>
    <w:rsid w:val="005D203A"/>
    <w:rsid w:val="005D5966"/>
    <w:rsid w:val="00601445"/>
    <w:rsid w:val="00603182"/>
    <w:rsid w:val="00611BD0"/>
    <w:rsid w:val="0061695B"/>
    <w:rsid w:val="00630366"/>
    <w:rsid w:val="00630EC5"/>
    <w:rsid w:val="0065094C"/>
    <w:rsid w:val="00674639"/>
    <w:rsid w:val="00677E34"/>
    <w:rsid w:val="00681844"/>
    <w:rsid w:val="006A01D7"/>
    <w:rsid w:val="006B643E"/>
    <w:rsid w:val="006D12A2"/>
    <w:rsid w:val="006D6D2B"/>
    <w:rsid w:val="006E740A"/>
    <w:rsid w:val="006E7E4F"/>
    <w:rsid w:val="006F1FF9"/>
    <w:rsid w:val="006F20D7"/>
    <w:rsid w:val="007064A5"/>
    <w:rsid w:val="007141B1"/>
    <w:rsid w:val="00715BD0"/>
    <w:rsid w:val="00727842"/>
    <w:rsid w:val="0073641E"/>
    <w:rsid w:val="00743CC7"/>
    <w:rsid w:val="0074732A"/>
    <w:rsid w:val="00767B2F"/>
    <w:rsid w:val="00773A5E"/>
    <w:rsid w:val="00776408"/>
    <w:rsid w:val="0078233D"/>
    <w:rsid w:val="00792486"/>
    <w:rsid w:val="00792DBE"/>
    <w:rsid w:val="00795E45"/>
    <w:rsid w:val="007D2FAA"/>
    <w:rsid w:val="007E0206"/>
    <w:rsid w:val="007E3F4F"/>
    <w:rsid w:val="007F69B9"/>
    <w:rsid w:val="00800A29"/>
    <w:rsid w:val="00811C33"/>
    <w:rsid w:val="00846D16"/>
    <w:rsid w:val="00852FD6"/>
    <w:rsid w:val="00862997"/>
    <w:rsid w:val="00863677"/>
    <w:rsid w:val="0086798F"/>
    <w:rsid w:val="00867C2D"/>
    <w:rsid w:val="008708FD"/>
    <w:rsid w:val="008C0296"/>
    <w:rsid w:val="008C5347"/>
    <w:rsid w:val="008D2560"/>
    <w:rsid w:val="008D383F"/>
    <w:rsid w:val="008E1AE0"/>
    <w:rsid w:val="008E351F"/>
    <w:rsid w:val="00901DA3"/>
    <w:rsid w:val="0091784D"/>
    <w:rsid w:val="009535DF"/>
    <w:rsid w:val="0095659D"/>
    <w:rsid w:val="00964AC8"/>
    <w:rsid w:val="009676B1"/>
    <w:rsid w:val="009721AF"/>
    <w:rsid w:val="00984705"/>
    <w:rsid w:val="00995610"/>
    <w:rsid w:val="009A2C2B"/>
    <w:rsid w:val="009C0704"/>
    <w:rsid w:val="009C682F"/>
    <w:rsid w:val="009D19E4"/>
    <w:rsid w:val="009E0625"/>
    <w:rsid w:val="009E723F"/>
    <w:rsid w:val="009F7CDF"/>
    <w:rsid w:val="00A329C9"/>
    <w:rsid w:val="00A342E2"/>
    <w:rsid w:val="00A35C5B"/>
    <w:rsid w:val="00A40CF5"/>
    <w:rsid w:val="00A470A7"/>
    <w:rsid w:val="00A473CC"/>
    <w:rsid w:val="00A832D8"/>
    <w:rsid w:val="00A87239"/>
    <w:rsid w:val="00A94542"/>
    <w:rsid w:val="00AA4903"/>
    <w:rsid w:val="00AA4BDA"/>
    <w:rsid w:val="00AB12B4"/>
    <w:rsid w:val="00AC06BB"/>
    <w:rsid w:val="00AC3ACC"/>
    <w:rsid w:val="00AD7ECC"/>
    <w:rsid w:val="00AE108D"/>
    <w:rsid w:val="00AE3FF9"/>
    <w:rsid w:val="00AE547B"/>
    <w:rsid w:val="00AF2B0D"/>
    <w:rsid w:val="00AF2DD6"/>
    <w:rsid w:val="00AF4B94"/>
    <w:rsid w:val="00B01D8B"/>
    <w:rsid w:val="00B0338D"/>
    <w:rsid w:val="00B0682B"/>
    <w:rsid w:val="00B06B22"/>
    <w:rsid w:val="00B06F9F"/>
    <w:rsid w:val="00B13E76"/>
    <w:rsid w:val="00B226E1"/>
    <w:rsid w:val="00B23075"/>
    <w:rsid w:val="00B3477C"/>
    <w:rsid w:val="00B37C0E"/>
    <w:rsid w:val="00B454CA"/>
    <w:rsid w:val="00B55871"/>
    <w:rsid w:val="00B565EB"/>
    <w:rsid w:val="00B614B1"/>
    <w:rsid w:val="00B74D02"/>
    <w:rsid w:val="00B807AF"/>
    <w:rsid w:val="00B90349"/>
    <w:rsid w:val="00BB5BF7"/>
    <w:rsid w:val="00BC6C4C"/>
    <w:rsid w:val="00BE027D"/>
    <w:rsid w:val="00BF3DB8"/>
    <w:rsid w:val="00BF533F"/>
    <w:rsid w:val="00C01946"/>
    <w:rsid w:val="00C12F1C"/>
    <w:rsid w:val="00C22264"/>
    <w:rsid w:val="00C231D9"/>
    <w:rsid w:val="00C26FF1"/>
    <w:rsid w:val="00C2754A"/>
    <w:rsid w:val="00C30CAE"/>
    <w:rsid w:val="00C7294C"/>
    <w:rsid w:val="00C7721B"/>
    <w:rsid w:val="00C80B64"/>
    <w:rsid w:val="00C825D9"/>
    <w:rsid w:val="00C82D66"/>
    <w:rsid w:val="00CA1496"/>
    <w:rsid w:val="00CA612B"/>
    <w:rsid w:val="00CA6A4E"/>
    <w:rsid w:val="00CB5BB7"/>
    <w:rsid w:val="00CC19EC"/>
    <w:rsid w:val="00CE0378"/>
    <w:rsid w:val="00CE5930"/>
    <w:rsid w:val="00CF740D"/>
    <w:rsid w:val="00D10F52"/>
    <w:rsid w:val="00D20260"/>
    <w:rsid w:val="00D32102"/>
    <w:rsid w:val="00D431FE"/>
    <w:rsid w:val="00D57726"/>
    <w:rsid w:val="00D679FB"/>
    <w:rsid w:val="00D77681"/>
    <w:rsid w:val="00DA6082"/>
    <w:rsid w:val="00DB79A4"/>
    <w:rsid w:val="00DC300E"/>
    <w:rsid w:val="00DC5920"/>
    <w:rsid w:val="00DD42C1"/>
    <w:rsid w:val="00DE6C5C"/>
    <w:rsid w:val="00DE79D1"/>
    <w:rsid w:val="00DF3719"/>
    <w:rsid w:val="00E05C6A"/>
    <w:rsid w:val="00E05E73"/>
    <w:rsid w:val="00E12E32"/>
    <w:rsid w:val="00E12E4B"/>
    <w:rsid w:val="00E245C7"/>
    <w:rsid w:val="00E307EE"/>
    <w:rsid w:val="00E30917"/>
    <w:rsid w:val="00E33A22"/>
    <w:rsid w:val="00E376DF"/>
    <w:rsid w:val="00E558DE"/>
    <w:rsid w:val="00E6055B"/>
    <w:rsid w:val="00E638E4"/>
    <w:rsid w:val="00E72EF6"/>
    <w:rsid w:val="00E73319"/>
    <w:rsid w:val="00E766DD"/>
    <w:rsid w:val="00E83142"/>
    <w:rsid w:val="00E87A23"/>
    <w:rsid w:val="00E96E93"/>
    <w:rsid w:val="00ED1474"/>
    <w:rsid w:val="00ED7098"/>
    <w:rsid w:val="00EE4858"/>
    <w:rsid w:val="00EE4A1A"/>
    <w:rsid w:val="00F172FB"/>
    <w:rsid w:val="00F17B6A"/>
    <w:rsid w:val="00F252F0"/>
    <w:rsid w:val="00F25CA4"/>
    <w:rsid w:val="00F3590F"/>
    <w:rsid w:val="00F66499"/>
    <w:rsid w:val="00F73EF2"/>
    <w:rsid w:val="00F8041E"/>
    <w:rsid w:val="00F863B5"/>
    <w:rsid w:val="00FD74B3"/>
    <w:rsid w:val="00FE15CE"/>
    <w:rsid w:val="4CE07741"/>
    <w:rsid w:val="74FD77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iPriority="99" w:name="index 1"/>
    <w:lsdException w:qFormat="1" w:uiPriority="99" w:name="index 2"/>
    <w:lsdException w:qFormat="1" w:uiPriority="99" w:name="index 3"/>
    <w:lsdException w:qFormat="1" w:uiPriority="99" w:name="index 4"/>
    <w:lsdException w:qFormat="1" w:uiPriority="99" w:name="index 5"/>
    <w:lsdException w:qFormat="1" w:uiPriority="99" w:name="index 6"/>
    <w:lsdException w:qFormat="1" w:uiPriority="99" w:name="index 7"/>
    <w:lsdException w:qFormat="1" w:uiPriority="99" w:name="index 8"/>
    <w:lsdException w:qFormat="1" w:uiPriority="99" w:name="index 9"/>
    <w:lsdException w:qFormat="1" w:unhideWhenUsed="0" w:uiPriority="0" w:name="toc 1"/>
    <w:lsdException w:qFormat="1" w:unhideWhenUsed="0" w:uiPriority="39" w:semiHidden="0" w:name="toc 2"/>
    <w:lsdException w:qFormat="1" w:unhideWhenUsed="0" w:uiPriority="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iPriority="99" w:name="Normal Indent"/>
    <w:lsdException w:qFormat="1" w:unhideWhenUsed="0" w:uiPriority="0" w:name="footnote text"/>
    <w:lsdException w:qFormat="1" w:uiPriority="99" w:name="annotation text"/>
    <w:lsdException w:qFormat="1" w:unhideWhenUsed="0" w:uiPriority="0" w:name="header"/>
    <w:lsdException w:qFormat="1" w:unhideWhenUsed="0" w:uiPriority="0" w:name="footer"/>
    <w:lsdException w:qFormat="1" w:uiPriority="99" w:name="index heading"/>
    <w:lsdException w:qFormat="1" w:unhideWhenUsed="0" w:uiPriority="0" w:semiHidden="0" w:name="caption"/>
    <w:lsdException w:qFormat="1" w:unhideWhenUsed="0" w:uiPriority="0" w:name="table of figures"/>
    <w:lsdException w:qFormat="1" w:uiPriority="99" w:name="envelope address"/>
    <w:lsdException w:qFormat="1" w:uiPriority="99" w:name="envelope return"/>
    <w:lsdException w:qFormat="1" w:unhideWhenUsed="0" w:uiPriority="0" w:name="footnote reference"/>
    <w:lsdException w:qFormat="1" w:uiPriority="99" w:name="annotation reference"/>
    <w:lsdException w:qFormat="1" w:uiPriority="99" w:name="line number"/>
    <w:lsdException w:qFormat="1" w:unhideWhenUsed="0" w:uiPriority="0" w:name="page number"/>
    <w:lsdException w:qFormat="1" w:uiPriority="99" w:name="endnote reference"/>
    <w:lsdException w:qFormat="1" w:uiPriority="99" w:name="endnote text"/>
    <w:lsdException w:qFormat="1" w:uiPriority="99" w:name="table of authorities"/>
    <w:lsdException w:qFormat="1" w:uiPriority="99" w:name="macro"/>
    <w:lsdException w:qFormat="1" w:uiPriority="99" w:name="toa heading"/>
    <w:lsdException w:qFormat="1" w:uiPriority="99" w:name="List"/>
    <w:lsdException w:qFormat="1" w:uiPriority="99" w:name="List Bullet"/>
    <w:lsdException w:qFormat="1" w:uiPriority="99" w:name="List Number"/>
    <w:lsdException w:qFormat="1" w:uiPriority="99" w:name="List 2"/>
    <w:lsdException w:qFormat="1" w:uiPriority="99" w:name="List 3"/>
    <w:lsdException w:qFormat="1" w:uiPriority="99" w:name="List 4"/>
    <w:lsdException w:qFormat="1" w:uiPriority="99" w:name="List 5"/>
    <w:lsdException w:qFormat="1" w:uiPriority="99" w:name="List Bullet 2"/>
    <w:lsdException w:qFormat="1" w:uiPriority="99" w:name="List Bullet 3"/>
    <w:lsdException w:qFormat="1" w:uiPriority="99" w:name="List Bullet 4"/>
    <w:lsdException w:qFormat="1" w:uiPriority="99" w:name="List Bullet 5"/>
    <w:lsdException w:qFormat="1" w:uiPriority="99" w:name="List Number 2"/>
    <w:lsdException w:qFormat="1" w:uiPriority="99" w:name="List Number 3"/>
    <w:lsdException w:qFormat="1" w:uiPriority="99" w:name="List Number 4"/>
    <w:lsdException w:qFormat="1" w:uiPriority="99" w:name="List Number 5"/>
    <w:lsdException w:qFormat="1" w:unhideWhenUsed="0" w:uiPriority="0" w:semiHidden="0" w:name="Title"/>
    <w:lsdException w:qFormat="1" w:uiPriority="99" w:name="Closing"/>
    <w:lsdException w:qFormat="1" w:uiPriority="99" w:name="Signature"/>
    <w:lsdException w:qFormat="1" w:uiPriority="1" w:name="Default Paragraph Font"/>
    <w:lsdException w:qFormat="1" w:uiPriority="99" w:name="Body Text"/>
    <w:lsdException w:qFormat="1" w:uiPriority="99" w:name="Body Text Indent"/>
    <w:lsdException w:qFormat="1" w:uiPriority="99" w:name="List Continue"/>
    <w:lsdException w:qFormat="1" w:uiPriority="99" w:name="List Continue 2"/>
    <w:lsdException w:qFormat="1" w:uiPriority="99" w:name="List Continue 3"/>
    <w:lsdException w:qFormat="1" w:uiPriority="99" w:name="List Continue 4"/>
    <w:lsdException w:qFormat="1" w:uiPriority="99" w:name="List Continue 5"/>
    <w:lsdException w:qFormat="1" w:uiPriority="99" w:name="Message Header"/>
    <w:lsdException w:qFormat="1" w:unhideWhenUsed="0" w:uiPriority="11" w:semiHidden="0" w:name="Subtitle"/>
    <w:lsdException w:qFormat="1" w:uiPriority="99" w:name="Salutation"/>
    <w:lsdException w:qFormat="1" w:uiPriority="99" w:name="Date"/>
    <w:lsdException w:qFormat="1" w:uiPriority="99" w:name="Body Text First Indent"/>
    <w:lsdException w:qFormat="1" w:uiPriority="99" w:name="Body Text First Indent 2"/>
    <w:lsdException w:qFormat="1" w:uiPriority="99" w:name="Note Heading"/>
    <w:lsdException w:qFormat="1" w:uiPriority="99" w:name="Body Text 2"/>
    <w:lsdException w:qFormat="1" w:uiPriority="99" w:name="Body Text 3"/>
    <w:lsdException w:qFormat="1" w:uiPriority="99" w:name="Body Text Indent 2"/>
    <w:lsdException w:qFormat="1" w:uiPriority="99" w:name="Body Text Indent 3"/>
    <w:lsdException w:qFormat="1" w:uiPriority="99" w:name="Block Text"/>
    <w:lsdException w:qFormat="1" w:unhideWhenUsed="0"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qFormat="1" w:uiPriority="99" w:name="Document Map"/>
    <w:lsdException w:qFormat="1" w:uiPriority="99" w:name="Plain Text"/>
    <w:lsdException w:qFormat="1" w:uiPriority="99" w:name="E-mail Signature"/>
    <w:lsdException w:qFormat="1" w:uiPriority="99" w:name="Normal (Web)"/>
    <w:lsdException w:qFormat="1" w:unhideWhenUsed="0" w:uiPriority="0" w:name="HTML Acronym"/>
    <w:lsdException w:qFormat="1" w:unhideWhenUsed="0" w:uiPriority="0" w:name="HTML Address"/>
    <w:lsdException w:qFormat="1" w:unhideWhenUsed="0" w:uiPriority="0" w:name="HTML Cite"/>
    <w:lsdException w:qFormat="1" w:unhideWhenUsed="0" w:uiPriority="0" w:name="HTML Code"/>
    <w:lsdException w:qFormat="1" w:unhideWhenUsed="0" w:uiPriority="0" w:name="HTML Definition"/>
    <w:lsdException w:qFormat="1" w:unhideWhenUsed="0" w:uiPriority="0" w:name="HTML Keyboard"/>
    <w:lsdException w:qFormat="1" w:unhideWhenUsed="0" w:uiPriority="0" w:name="HTML Preformatted"/>
    <w:lsdException w:qFormat="1" w:unhideWhenUsed="0" w:uiPriority="0" w:name="HTML Sample"/>
    <w:lsdException w:qFormat="1" w:unhideWhenUsed="0" w:uiPriority="0" w:name="HTML Typewriter"/>
    <w:lsdException w:qFormat="1" w:unhideWhenUsed="0" w:uiPriority="0" w:name="HTML Variable"/>
    <w:lsdException w:qFormat="1" w:uiPriority="99" w:name="Normal Table"/>
    <w:lsdException w:qFormat="1" w:uiPriority="99" w:name="annotation subject"/>
    <w:lsdException w:qFormat="1" w:uiPriority="99" w:name="Table Simple 1"/>
    <w:lsdException w:qFormat="1" w:uiPriority="99" w:name="Table Simple 2"/>
    <w:lsdException w:qFormat="1" w:uiPriority="99" w:name="Table Simple 3"/>
    <w:lsdException w:qFormat="1" w:uiPriority="99" w:name="Table Classic 1"/>
    <w:lsdException w:qFormat="1" w:uiPriority="99" w:name="Table Classic 2"/>
    <w:lsdException w:qFormat="1" w:uiPriority="99" w:name="Table Classic 3"/>
    <w:lsdException w:qFormat="1" w:uiPriority="99" w:name="Table Classic 4"/>
    <w:lsdException w:qFormat="1" w:uiPriority="99" w:name="Table Colorful 1"/>
    <w:lsdException w:qFormat="1" w:uiPriority="99" w:name="Table Colorful 2"/>
    <w:lsdException w:qFormat="1" w:uiPriority="99" w:name="Table Colorful 3"/>
    <w:lsdException w:qFormat="1" w:uiPriority="99" w:name="Table Columns 1"/>
    <w:lsdException w:qFormat="1" w:uiPriority="99" w:name="Table Columns 2"/>
    <w:lsdException w:qFormat="1" w:uiPriority="99" w:name="Table Columns 3"/>
    <w:lsdException w:qFormat="1" w:uiPriority="99" w:name="Table Columns 4"/>
    <w:lsdException w:qFormat="1" w:uiPriority="99" w:name="Table Columns 5"/>
    <w:lsdException w:qFormat="1" w:uiPriority="99" w:name="Table Grid 1"/>
    <w:lsdException w:qFormat="1" w:uiPriority="99" w:name="Table Grid 2"/>
    <w:lsdException w:qFormat="1" w:uiPriority="99" w:name="Table Grid 3"/>
    <w:lsdException w:qFormat="1" w:uiPriority="99" w:name="Table Grid 4"/>
    <w:lsdException w:qFormat="1" w:uiPriority="99" w:name="Table Grid 5"/>
    <w:lsdException w:qFormat="1" w:uiPriority="99" w:name="Table Grid 6"/>
    <w:lsdException w:qFormat="1" w:uiPriority="99" w:name="Table Grid 7"/>
    <w:lsdException w:qFormat="1" w:uiPriority="99" w:name="Table Grid 8"/>
    <w:lsdException w:qFormat="1" w:uiPriority="99" w:name="Table List 1"/>
    <w:lsdException w:qFormat="1" w:uiPriority="99" w:name="Table List 2"/>
    <w:lsdException w:qFormat="1" w:uiPriority="99" w:name="Table List 3"/>
    <w:lsdException w:qFormat="1" w:uiPriority="99" w:name="Table List 4"/>
    <w:lsdException w:qFormat="1" w:uiPriority="99" w:name="Table List 5"/>
    <w:lsdException w:qFormat="1" w:uiPriority="99" w:name="Table List 6"/>
    <w:lsdException w:qFormat="1" w:uiPriority="99" w:name="Table List 7"/>
    <w:lsdException w:qFormat="1" w:uiPriority="99" w:name="Table List 8"/>
    <w:lsdException w:qFormat="1" w:uiPriority="99" w:name="Table 3D effects 1"/>
    <w:lsdException w:qFormat="1" w:uiPriority="99" w:name="Table 3D effects 2"/>
    <w:lsdException w:qFormat="1" w:uiPriority="99" w:name="Table 3D effects 3"/>
    <w:lsdException w:qFormat="1" w:uiPriority="99" w:name="Table Contemporary"/>
    <w:lsdException w:qFormat="1" w:uiPriority="99" w:name="Table Elegant"/>
    <w:lsdException w:qFormat="1" w:uiPriority="99" w:name="Table Professional"/>
    <w:lsdException w:qFormat="1" w:uiPriority="99" w:name="Table Subtle 1"/>
    <w:lsdException w:qFormat="1" w:uiPriority="99" w:name="Table Subtle 2"/>
    <w:lsdException w:qFormat="1" w:uiPriority="99" w:name="Table Web 1"/>
    <w:lsdException w:qFormat="1" w:uiPriority="99" w:name="Table Web 2"/>
    <w:lsdException w:qFormat="1" w:uiPriority="99" w:name="Table Web 3"/>
    <w:lsdException w:qFormat="1" w:uiPriority="99" w:name="Balloon Text"/>
    <w:lsdException w:qFormat="1" w:unhideWhenUsed="0" w:uiPriority="59" w:semiHidden="0" w:name="Table Grid"/>
    <w:lsdException w:qFormat="1" w:uiPriority="99" w:name="Table Theme"/>
    <w:lsdException w:qFormat="1" w:unhideWhenUsed="0" w:uiPriority="99" w:name="Placeholder Text"/>
    <w:lsdException w:qFormat="1" w:unhideWhenUsed="0" w:uiPriority="1" w:semiHidden="0" w:name="No Spacing"/>
    <w:lsdException w:qFormat="1" w:uiPriority="60" w:name="Light Shading"/>
    <w:lsdException w:qFormat="1" w:uiPriority="61" w:name="Light List"/>
    <w:lsdException w:qFormat="1" w:uiPriority="62" w:name="Light Grid"/>
    <w:lsdException w:qFormat="1" w:uiPriority="63" w:name="Medium Shading 1"/>
    <w:lsdException w:qFormat="1" w:uiPriority="64" w:name="Medium Shading 2"/>
    <w:lsdException w:qFormat="1" w:uiPriority="65" w:name="Medium List 1"/>
    <w:lsdException w:qFormat="1" w:uiPriority="66" w:name="Medium List 2"/>
    <w:lsdException w:qFormat="1" w:uiPriority="67" w:name="Medium Grid 1"/>
    <w:lsdException w:qFormat="1" w:uiPriority="68" w:name="Medium Grid 2"/>
    <w:lsdException w:qFormat="1" w:uiPriority="69" w:name="Medium Grid 3"/>
    <w:lsdException w:qFormat="1" w:uiPriority="70" w:name="Dark List"/>
    <w:lsdException w:qFormat="1" w:uiPriority="71" w:name="Colorful Shading"/>
    <w:lsdException w:qFormat="1" w:uiPriority="72" w:name="Colorful List"/>
    <w:lsdException w:qFormat="1" w:uiPriority="73" w:name="Colorful Grid"/>
    <w:lsdException w:qFormat="1" w:uiPriority="60" w:name="Light Shading Accent 1"/>
    <w:lsdException w:qFormat="1" w:uiPriority="61" w:name="Light List Accent 1"/>
    <w:lsdException w:qFormat="1" w:uiPriority="62" w:name="Light Grid Accent 1"/>
    <w:lsdException w:qFormat="1" w:uiPriority="63" w:name="Medium Shading 1 Accent 1"/>
    <w:lsdException w:qFormat="1" w:uiPriority="64" w:name="Medium Shading 2 Accent 1"/>
    <w:lsdException w:qFormat="1" w:uiPriority="65"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qFormat="1" w:uiPriority="66" w:name="Medium List 2 Accent 1"/>
    <w:lsdException w:qFormat="1" w:uiPriority="67" w:name="Medium Grid 1 Accent 1"/>
    <w:lsdException w:qFormat="1" w:uiPriority="68" w:name="Medium Grid 2 Accent 1"/>
    <w:lsdException w:qFormat="1" w:uiPriority="69" w:name="Medium Grid 3 Accent 1"/>
    <w:lsdException w:qFormat="1" w:uiPriority="70" w:name="Dark List Accent 1"/>
    <w:lsdException w:qFormat="1" w:uiPriority="71" w:name="Colorful Shading Accent 1"/>
    <w:lsdException w:qFormat="1" w:uiPriority="72" w:name="Colorful List Accent 1"/>
    <w:lsdException w:qFormat="1" w:uiPriority="73" w:name="Colorful Grid Accent 1"/>
    <w:lsdException w:qFormat="1" w:uiPriority="60" w:name="Light Shading Accent 2"/>
    <w:lsdException w:qFormat="1" w:uiPriority="61" w:name="Light List Accent 2"/>
    <w:lsdException w:qFormat="1" w:uiPriority="62" w:name="Light Grid Accent 2"/>
    <w:lsdException w:qFormat="1" w:uiPriority="63" w:name="Medium Shading 1 Accent 2"/>
    <w:lsdException w:qFormat="1" w:uiPriority="64" w:name="Medium Shading 2 Accent 2"/>
    <w:lsdException w:qFormat="1" w:uiPriority="65" w:name="Medium List 1 Accent 2"/>
    <w:lsdException w:qFormat="1" w:uiPriority="66" w:name="Medium List 2 Accent 2"/>
    <w:lsdException w:qFormat="1" w:uiPriority="67" w:name="Medium Grid 1 Accent 2"/>
    <w:lsdException w:qFormat="1" w:uiPriority="68" w:name="Medium Grid 2 Accent 2"/>
    <w:lsdException w:qFormat="1" w:uiPriority="69" w:name="Medium Grid 3 Accent 2"/>
    <w:lsdException w:qFormat="1" w:uiPriority="70" w:name="Dark List Accent 2"/>
    <w:lsdException w:qFormat="1" w:uiPriority="71" w:name="Colorful Shading Accent 2"/>
    <w:lsdException w:qFormat="1" w:uiPriority="72" w:name="Colorful List Accent 2"/>
    <w:lsdException w:qFormat="1" w:uiPriority="73" w:name="Colorful Grid Accent 2"/>
    <w:lsdException w:qFormat="1" w:uiPriority="60" w:name="Light Shading Accent 3"/>
    <w:lsdException w:qFormat="1" w:uiPriority="61" w:name="Light List Accent 3"/>
    <w:lsdException w:qFormat="1" w:uiPriority="62" w:name="Light Grid Accent 3"/>
    <w:lsdException w:qFormat="1" w:uiPriority="63" w:name="Medium Shading 1 Accent 3"/>
    <w:lsdException w:qFormat="1" w:uiPriority="64" w:name="Medium Shading 2 Accent 3"/>
    <w:lsdException w:qFormat="1" w:uiPriority="65" w:name="Medium List 1 Accent 3"/>
    <w:lsdException w:qFormat="1" w:uiPriority="66" w:name="Medium List 2 Accent 3"/>
    <w:lsdException w:qFormat="1" w:uiPriority="67" w:name="Medium Grid 1 Accent 3"/>
    <w:lsdException w:qFormat="1" w:uiPriority="68" w:name="Medium Grid 2 Accent 3"/>
    <w:lsdException w:qFormat="1" w:uiPriority="69" w:name="Medium Grid 3 Accent 3"/>
    <w:lsdException w:qFormat="1" w:uiPriority="70" w:name="Dark List Accent 3"/>
    <w:lsdException w:qFormat="1" w:uiPriority="71" w:name="Colorful Shading Accent 3"/>
    <w:lsdException w:qFormat="1" w:uiPriority="72" w:name="Colorful List Accent 3"/>
    <w:lsdException w:qFormat="1" w:uiPriority="73" w:name="Colorful Grid Accent 3"/>
    <w:lsdException w:qFormat="1" w:uiPriority="60" w:name="Light Shading Accent 4"/>
    <w:lsdException w:qFormat="1" w:uiPriority="61" w:name="Light List Accent 4"/>
    <w:lsdException w:qFormat="1" w:uiPriority="62" w:name="Light Grid Accent 4"/>
    <w:lsdException w:qFormat="1" w:uiPriority="63" w:name="Medium Shading 1 Accent 4"/>
    <w:lsdException w:qFormat="1" w:uiPriority="64" w:name="Medium Shading 2 Accent 4"/>
    <w:lsdException w:qFormat="1" w:uiPriority="65" w:name="Medium List 1 Accent 4"/>
    <w:lsdException w:qFormat="1" w:uiPriority="66" w:name="Medium List 2 Accent 4"/>
    <w:lsdException w:qFormat="1" w:uiPriority="67" w:name="Medium Grid 1 Accent 4"/>
    <w:lsdException w:qFormat="1" w:uiPriority="68" w:name="Medium Grid 2 Accent 4"/>
    <w:lsdException w:qFormat="1" w:uiPriority="69" w:name="Medium Grid 3 Accent 4"/>
    <w:lsdException w:qFormat="1" w:uiPriority="70" w:name="Dark List Accent 4"/>
    <w:lsdException w:qFormat="1" w:uiPriority="71" w:name="Colorful Shading Accent 4"/>
    <w:lsdException w:qFormat="1" w:uiPriority="72" w:name="Colorful List Accent 4"/>
    <w:lsdException w:qFormat="1" w:uiPriority="73" w:name="Colorful Grid Accent 4"/>
    <w:lsdException w:qFormat="1" w:uiPriority="60" w:name="Light Shading Accent 5"/>
    <w:lsdException w:qFormat="1" w:uiPriority="61" w:name="Light List Accent 5"/>
    <w:lsdException w:qFormat="1" w:uiPriority="62" w:name="Light Grid Accent 5"/>
    <w:lsdException w:qFormat="1" w:uiPriority="63" w:name="Medium Shading 1 Accent 5"/>
    <w:lsdException w:qFormat="1" w:uiPriority="64" w:name="Medium Shading 2 Accent 5"/>
    <w:lsdException w:qFormat="1" w:uiPriority="65" w:name="Medium List 1 Accent 5"/>
    <w:lsdException w:qFormat="1" w:uiPriority="66" w:name="Medium List 2 Accent 5"/>
    <w:lsdException w:qFormat="1" w:uiPriority="67" w:name="Medium Grid 1 Accent 5"/>
    <w:lsdException w:qFormat="1" w:uiPriority="68" w:name="Medium Grid 2 Accent 5"/>
    <w:lsdException w:qFormat="1" w:uiPriority="69" w:name="Medium Grid 3 Accent 5"/>
    <w:lsdException w:qFormat="1" w:uiPriority="70" w:name="Dark List Accent 5"/>
    <w:lsdException w:qFormat="1" w:uiPriority="71" w:name="Colorful Shading Accent 5"/>
    <w:lsdException w:qFormat="1" w:uiPriority="72" w:name="Colorful List Accent 5"/>
    <w:lsdException w:qFormat="1" w:uiPriority="73" w:name="Colorful Grid Accent 5"/>
    <w:lsdException w:qFormat="1" w:uiPriority="60" w:name="Light Shading Accent 6"/>
    <w:lsdException w:qFormat="1" w:uiPriority="61" w:name="Light List Accent 6"/>
    <w:lsdException w:qFormat="1" w:uiPriority="62" w:name="Light Grid Accent 6"/>
    <w:lsdException w:qFormat="1" w:uiPriority="63" w:name="Medium Shading 1 Accent 6"/>
    <w:lsdException w:qFormat="1" w:uiPriority="64" w:name="Medium Shading 2 Accent 6"/>
    <w:lsdException w:qFormat="1" w:uiPriority="65" w:name="Medium List 1 Accent 6"/>
    <w:lsdException w:qFormat="1" w:uiPriority="66" w:name="Medium List 2 Accent 6"/>
    <w:lsdException w:qFormat="1" w:uiPriority="67" w:name="Medium Grid 1 Accent 6"/>
    <w:lsdException w:qFormat="1" w:uiPriority="68" w:name="Medium Grid 2 Accent 6"/>
    <w:lsdException w:qFormat="1" w:uiPriority="69" w:name="Medium Grid 3 Accent 6"/>
    <w:lsdException w:qFormat="1" w:uiPriority="70" w:name="Dark List Accent 6"/>
    <w:lsdException w:qFormat="1" w:uiPriority="71" w:name="Colorful Shading Accent 6"/>
    <w:lsdException w:qFormat="1" w:uiPriority="72" w:name="Colorful List Accent 6"/>
    <w:lsdException w:qFormat="1" w:uiPriority="73"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paragraph" w:styleId="6">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paragraph" w:styleId="7">
    <w:name w:val="heading 5"/>
    <w:basedOn w:val="1"/>
    <w:next w:val="1"/>
    <w:qFormat/>
    <w:uiPriority w:val="0"/>
    <w:pPr>
      <w:keepNext/>
      <w:keepLines/>
      <w:spacing w:before="280" w:after="290" w:line="376" w:lineRule="auto"/>
      <w:outlineLvl w:val="4"/>
    </w:pPr>
    <w:rPr>
      <w:b/>
      <w:bCs/>
      <w:sz w:val="28"/>
      <w:szCs w:val="28"/>
    </w:rPr>
  </w:style>
  <w:style w:type="paragraph" w:styleId="8">
    <w:name w:val="heading 6"/>
    <w:basedOn w:val="1"/>
    <w:next w:val="1"/>
    <w:qFormat/>
    <w:uiPriority w:val="0"/>
    <w:pPr>
      <w:keepNext/>
      <w:keepLines/>
      <w:spacing w:before="240" w:after="64" w:line="320" w:lineRule="auto"/>
      <w:outlineLvl w:val="5"/>
    </w:pPr>
    <w:rPr>
      <w:rFonts w:ascii="Arial" w:hAnsi="Arial" w:eastAsia="黑体"/>
      <w:b/>
      <w:bCs/>
      <w:sz w:val="24"/>
    </w:rPr>
  </w:style>
  <w:style w:type="paragraph" w:styleId="9">
    <w:name w:val="heading 7"/>
    <w:basedOn w:val="1"/>
    <w:next w:val="1"/>
    <w:qFormat/>
    <w:uiPriority w:val="0"/>
    <w:pPr>
      <w:keepNext/>
      <w:keepLines/>
      <w:spacing w:before="240" w:after="64" w:line="320" w:lineRule="auto"/>
      <w:outlineLvl w:val="6"/>
    </w:pPr>
    <w:rPr>
      <w:b/>
      <w:bCs/>
      <w:sz w:val="24"/>
    </w:rPr>
  </w:style>
  <w:style w:type="paragraph" w:styleId="10">
    <w:name w:val="heading 8"/>
    <w:basedOn w:val="1"/>
    <w:next w:val="1"/>
    <w:qFormat/>
    <w:uiPriority w:val="0"/>
    <w:pPr>
      <w:keepNext/>
      <w:keepLines/>
      <w:spacing w:before="240" w:after="64" w:line="320" w:lineRule="auto"/>
      <w:outlineLvl w:val="7"/>
    </w:pPr>
    <w:rPr>
      <w:rFonts w:ascii="Arial" w:hAnsi="Arial" w:eastAsia="黑体"/>
      <w:sz w:val="24"/>
    </w:rPr>
  </w:style>
  <w:style w:type="paragraph" w:styleId="11">
    <w:name w:val="heading 9"/>
    <w:basedOn w:val="1"/>
    <w:next w:val="1"/>
    <w:qFormat/>
    <w:uiPriority w:val="0"/>
    <w:pPr>
      <w:keepNext/>
      <w:keepLines/>
      <w:spacing w:before="240" w:after="64" w:line="320" w:lineRule="auto"/>
      <w:outlineLvl w:val="8"/>
    </w:pPr>
    <w:rPr>
      <w:rFonts w:ascii="Arial" w:hAnsi="Arial" w:eastAsia="黑体"/>
      <w:szCs w:val="21"/>
    </w:rPr>
  </w:style>
  <w:style w:type="character" w:default="1" w:styleId="231">
    <w:name w:val="Default Paragraph Font"/>
    <w:semiHidden/>
    <w:unhideWhenUsed/>
    <w:qFormat/>
    <w:uiPriority w:val="1"/>
  </w:style>
  <w:style w:type="table" w:default="1" w:styleId="88">
    <w:name w:val="Normal Table"/>
    <w:semiHidden/>
    <w:unhideWhenUsed/>
    <w:qFormat/>
    <w:uiPriority w:val="99"/>
    <w:tblPr>
      <w:tblCellMar>
        <w:top w:w="0" w:type="dxa"/>
        <w:left w:w="108" w:type="dxa"/>
        <w:bottom w:w="0" w:type="dxa"/>
        <w:right w:w="108" w:type="dxa"/>
      </w:tblCellMar>
    </w:tblPr>
  </w:style>
  <w:style w:type="paragraph" w:styleId="2">
    <w:name w:val="macro"/>
    <w:link w:val="358"/>
    <w:semiHidden/>
    <w:unhideWhenUsed/>
    <w:qFormat/>
    <w:uiPriority w:val="99"/>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宋体" w:cs="Courier New"/>
      <w:kern w:val="2"/>
      <w:sz w:val="24"/>
      <w:szCs w:val="24"/>
      <w:lang w:val="en-US" w:eastAsia="zh-CN" w:bidi="ar-SA"/>
    </w:rPr>
  </w:style>
  <w:style w:type="paragraph" w:styleId="12">
    <w:name w:val="List 3"/>
    <w:basedOn w:val="1"/>
    <w:semiHidden/>
    <w:unhideWhenUsed/>
    <w:qFormat/>
    <w:uiPriority w:val="99"/>
    <w:pPr>
      <w:ind w:left="100" w:leftChars="400" w:hanging="200" w:hangingChars="200"/>
      <w:contextualSpacing/>
    </w:pPr>
  </w:style>
  <w:style w:type="paragraph" w:styleId="13">
    <w:name w:val="toc 7"/>
    <w:basedOn w:val="14"/>
    <w:semiHidden/>
    <w:qFormat/>
    <w:uiPriority w:val="0"/>
    <w:pPr>
      <w:ind w:left="500" w:leftChars="500"/>
    </w:pPr>
  </w:style>
  <w:style w:type="paragraph" w:styleId="14">
    <w:name w:val="toc 6"/>
    <w:basedOn w:val="15"/>
    <w:semiHidden/>
    <w:qFormat/>
    <w:uiPriority w:val="0"/>
    <w:pPr>
      <w:ind w:left="400" w:leftChars="400"/>
    </w:pPr>
  </w:style>
  <w:style w:type="paragraph" w:styleId="15">
    <w:name w:val="toc 5"/>
    <w:basedOn w:val="16"/>
    <w:semiHidden/>
    <w:qFormat/>
    <w:uiPriority w:val="0"/>
    <w:pPr>
      <w:ind w:left="300" w:leftChars="300"/>
    </w:pPr>
  </w:style>
  <w:style w:type="paragraph" w:styleId="16">
    <w:name w:val="toc 4"/>
    <w:basedOn w:val="17"/>
    <w:semiHidden/>
    <w:qFormat/>
    <w:uiPriority w:val="0"/>
    <w:pPr>
      <w:ind w:left="200" w:leftChars="200"/>
    </w:pPr>
  </w:style>
  <w:style w:type="paragraph" w:styleId="17">
    <w:name w:val="toc 3"/>
    <w:basedOn w:val="18"/>
    <w:semiHidden/>
    <w:qFormat/>
    <w:uiPriority w:val="0"/>
    <w:pPr>
      <w:ind w:left="100" w:leftChars="100"/>
    </w:pPr>
  </w:style>
  <w:style w:type="paragraph" w:styleId="18">
    <w:name w:val="toc 2"/>
    <w:basedOn w:val="19"/>
    <w:qFormat/>
    <w:uiPriority w:val="39"/>
  </w:style>
  <w:style w:type="paragraph" w:styleId="19">
    <w:name w:val="toc 1"/>
    <w:semiHidden/>
    <w:qFormat/>
    <w:uiPriority w:val="0"/>
    <w:pPr>
      <w:spacing w:before="25" w:beforeLines="25" w:after="25" w:afterLines="25"/>
      <w:jc w:val="both"/>
    </w:pPr>
    <w:rPr>
      <w:rFonts w:ascii="宋体" w:hAnsi="Times New Roman" w:eastAsia="宋体" w:cs="Times New Roman"/>
      <w:sz w:val="21"/>
      <w:lang w:val="en-US" w:eastAsia="zh-CN" w:bidi="ar-SA"/>
    </w:rPr>
  </w:style>
  <w:style w:type="paragraph" w:styleId="20">
    <w:name w:val="List Number 2"/>
    <w:basedOn w:val="1"/>
    <w:semiHidden/>
    <w:unhideWhenUsed/>
    <w:qFormat/>
    <w:uiPriority w:val="99"/>
    <w:pPr>
      <w:numPr>
        <w:ilvl w:val="0"/>
        <w:numId w:val="1"/>
      </w:numPr>
      <w:contextualSpacing/>
    </w:pPr>
  </w:style>
  <w:style w:type="paragraph" w:styleId="21">
    <w:name w:val="table of authorities"/>
    <w:basedOn w:val="1"/>
    <w:next w:val="1"/>
    <w:semiHidden/>
    <w:unhideWhenUsed/>
    <w:qFormat/>
    <w:uiPriority w:val="99"/>
    <w:pPr>
      <w:ind w:left="420" w:leftChars="200"/>
    </w:pPr>
  </w:style>
  <w:style w:type="paragraph" w:styleId="22">
    <w:name w:val="Note Heading"/>
    <w:basedOn w:val="1"/>
    <w:next w:val="1"/>
    <w:link w:val="490"/>
    <w:semiHidden/>
    <w:unhideWhenUsed/>
    <w:qFormat/>
    <w:uiPriority w:val="99"/>
    <w:pPr>
      <w:jc w:val="center"/>
    </w:pPr>
  </w:style>
  <w:style w:type="paragraph" w:styleId="23">
    <w:name w:val="List Bullet 4"/>
    <w:basedOn w:val="1"/>
    <w:semiHidden/>
    <w:unhideWhenUsed/>
    <w:qFormat/>
    <w:uiPriority w:val="99"/>
    <w:pPr>
      <w:numPr>
        <w:ilvl w:val="0"/>
        <w:numId w:val="2"/>
      </w:numPr>
      <w:contextualSpacing/>
    </w:pPr>
  </w:style>
  <w:style w:type="paragraph" w:styleId="24">
    <w:name w:val="index 8"/>
    <w:basedOn w:val="1"/>
    <w:next w:val="1"/>
    <w:semiHidden/>
    <w:unhideWhenUsed/>
    <w:qFormat/>
    <w:uiPriority w:val="99"/>
    <w:pPr>
      <w:ind w:left="1400" w:leftChars="1400"/>
    </w:pPr>
  </w:style>
  <w:style w:type="paragraph" w:styleId="25">
    <w:name w:val="E-mail Signature"/>
    <w:basedOn w:val="1"/>
    <w:link w:val="356"/>
    <w:semiHidden/>
    <w:unhideWhenUsed/>
    <w:qFormat/>
    <w:uiPriority w:val="99"/>
  </w:style>
  <w:style w:type="paragraph" w:styleId="26">
    <w:name w:val="List Number"/>
    <w:basedOn w:val="1"/>
    <w:semiHidden/>
    <w:unhideWhenUsed/>
    <w:qFormat/>
    <w:uiPriority w:val="99"/>
    <w:pPr>
      <w:numPr>
        <w:ilvl w:val="0"/>
        <w:numId w:val="3"/>
      </w:numPr>
      <w:contextualSpacing/>
    </w:pPr>
  </w:style>
  <w:style w:type="paragraph" w:styleId="27">
    <w:name w:val="Normal Indent"/>
    <w:basedOn w:val="1"/>
    <w:semiHidden/>
    <w:unhideWhenUsed/>
    <w:qFormat/>
    <w:uiPriority w:val="99"/>
    <w:pPr>
      <w:ind w:firstLine="420" w:firstLineChars="200"/>
    </w:pPr>
  </w:style>
  <w:style w:type="paragraph" w:styleId="28">
    <w:name w:val="caption"/>
    <w:basedOn w:val="1"/>
    <w:next w:val="1"/>
    <w:qFormat/>
    <w:uiPriority w:val="0"/>
    <w:rPr>
      <w:rFonts w:ascii="宋体" w:hAnsi="Arial" w:cs="Arial"/>
      <w:szCs w:val="20"/>
    </w:rPr>
  </w:style>
  <w:style w:type="paragraph" w:styleId="29">
    <w:name w:val="index 5"/>
    <w:basedOn w:val="1"/>
    <w:next w:val="1"/>
    <w:semiHidden/>
    <w:unhideWhenUsed/>
    <w:qFormat/>
    <w:uiPriority w:val="99"/>
    <w:pPr>
      <w:ind w:left="800" w:leftChars="800"/>
    </w:pPr>
  </w:style>
  <w:style w:type="paragraph" w:styleId="30">
    <w:name w:val="List Bullet"/>
    <w:basedOn w:val="1"/>
    <w:semiHidden/>
    <w:unhideWhenUsed/>
    <w:qFormat/>
    <w:uiPriority w:val="99"/>
    <w:pPr>
      <w:numPr>
        <w:ilvl w:val="0"/>
        <w:numId w:val="4"/>
      </w:numPr>
      <w:contextualSpacing/>
    </w:pPr>
  </w:style>
  <w:style w:type="paragraph" w:styleId="31">
    <w:name w:val="envelope address"/>
    <w:basedOn w:val="1"/>
    <w:semiHidden/>
    <w:unhideWhenUsed/>
    <w:qFormat/>
    <w:uiPriority w:val="99"/>
    <w:pPr>
      <w:framePr w:w="7920" w:h="1980" w:hRule="exact" w:hSpace="180" w:wrap="auto" w:vAnchor="margin" w:hAnchor="page" w:xAlign="center" w:yAlign="bottom"/>
      <w:snapToGrid w:val="0"/>
      <w:ind w:left="100" w:leftChars="1400"/>
    </w:pPr>
    <w:rPr>
      <w:rFonts w:asciiTheme="majorHAnsi" w:hAnsiTheme="majorHAnsi" w:eastAsiaTheme="majorEastAsia" w:cstheme="majorBidi"/>
      <w:sz w:val="24"/>
    </w:rPr>
  </w:style>
  <w:style w:type="paragraph" w:styleId="32">
    <w:name w:val="Document Map"/>
    <w:basedOn w:val="1"/>
    <w:link w:val="472"/>
    <w:semiHidden/>
    <w:unhideWhenUsed/>
    <w:qFormat/>
    <w:uiPriority w:val="99"/>
    <w:rPr>
      <w:rFonts w:ascii="Microsoft YaHei UI" w:eastAsia="Microsoft YaHei UI"/>
      <w:sz w:val="18"/>
      <w:szCs w:val="18"/>
    </w:rPr>
  </w:style>
  <w:style w:type="paragraph" w:styleId="33">
    <w:name w:val="toa heading"/>
    <w:basedOn w:val="1"/>
    <w:next w:val="1"/>
    <w:semiHidden/>
    <w:unhideWhenUsed/>
    <w:qFormat/>
    <w:uiPriority w:val="99"/>
    <w:pPr>
      <w:spacing w:before="120"/>
    </w:pPr>
    <w:rPr>
      <w:rFonts w:asciiTheme="majorHAnsi" w:hAnsiTheme="majorHAnsi" w:cstheme="majorBidi"/>
      <w:sz w:val="24"/>
    </w:rPr>
  </w:style>
  <w:style w:type="paragraph" w:styleId="34">
    <w:name w:val="annotation text"/>
    <w:basedOn w:val="1"/>
    <w:link w:val="366"/>
    <w:semiHidden/>
    <w:unhideWhenUsed/>
    <w:qFormat/>
    <w:uiPriority w:val="99"/>
    <w:pPr>
      <w:jc w:val="left"/>
    </w:pPr>
  </w:style>
  <w:style w:type="paragraph" w:styleId="35">
    <w:name w:val="index 6"/>
    <w:basedOn w:val="1"/>
    <w:next w:val="1"/>
    <w:semiHidden/>
    <w:unhideWhenUsed/>
    <w:qFormat/>
    <w:uiPriority w:val="99"/>
    <w:pPr>
      <w:ind w:left="1000" w:leftChars="1000"/>
    </w:pPr>
  </w:style>
  <w:style w:type="paragraph" w:styleId="36">
    <w:name w:val="Salutation"/>
    <w:basedOn w:val="1"/>
    <w:next w:val="1"/>
    <w:link w:val="354"/>
    <w:semiHidden/>
    <w:unhideWhenUsed/>
    <w:qFormat/>
    <w:uiPriority w:val="99"/>
  </w:style>
  <w:style w:type="paragraph" w:styleId="37">
    <w:name w:val="Body Text 3"/>
    <w:basedOn w:val="1"/>
    <w:link w:val="487"/>
    <w:semiHidden/>
    <w:unhideWhenUsed/>
    <w:qFormat/>
    <w:uiPriority w:val="99"/>
    <w:pPr>
      <w:spacing w:after="120"/>
    </w:pPr>
    <w:rPr>
      <w:sz w:val="16"/>
      <w:szCs w:val="16"/>
    </w:rPr>
  </w:style>
  <w:style w:type="paragraph" w:styleId="38">
    <w:name w:val="Closing"/>
    <w:basedOn w:val="1"/>
    <w:link w:val="359"/>
    <w:semiHidden/>
    <w:unhideWhenUsed/>
    <w:qFormat/>
    <w:uiPriority w:val="99"/>
    <w:pPr>
      <w:ind w:left="100" w:leftChars="2100"/>
    </w:pPr>
  </w:style>
  <w:style w:type="paragraph" w:styleId="39">
    <w:name w:val="List Bullet 3"/>
    <w:basedOn w:val="1"/>
    <w:semiHidden/>
    <w:unhideWhenUsed/>
    <w:qFormat/>
    <w:uiPriority w:val="99"/>
    <w:pPr>
      <w:numPr>
        <w:ilvl w:val="0"/>
        <w:numId w:val="5"/>
      </w:numPr>
      <w:contextualSpacing/>
    </w:pPr>
  </w:style>
  <w:style w:type="paragraph" w:styleId="40">
    <w:name w:val="Body Text"/>
    <w:basedOn w:val="1"/>
    <w:link w:val="332"/>
    <w:semiHidden/>
    <w:unhideWhenUsed/>
    <w:qFormat/>
    <w:uiPriority w:val="99"/>
    <w:pPr>
      <w:spacing w:after="120"/>
    </w:pPr>
  </w:style>
  <w:style w:type="paragraph" w:styleId="41">
    <w:name w:val="Body Text Indent"/>
    <w:basedOn w:val="1"/>
    <w:link w:val="484"/>
    <w:semiHidden/>
    <w:unhideWhenUsed/>
    <w:qFormat/>
    <w:uiPriority w:val="99"/>
    <w:pPr>
      <w:spacing w:after="120"/>
      <w:ind w:left="420" w:leftChars="200"/>
    </w:pPr>
  </w:style>
  <w:style w:type="paragraph" w:styleId="42">
    <w:name w:val="List Number 3"/>
    <w:basedOn w:val="1"/>
    <w:semiHidden/>
    <w:unhideWhenUsed/>
    <w:qFormat/>
    <w:uiPriority w:val="99"/>
    <w:pPr>
      <w:numPr>
        <w:ilvl w:val="0"/>
        <w:numId w:val="6"/>
      </w:numPr>
      <w:contextualSpacing/>
    </w:pPr>
  </w:style>
  <w:style w:type="paragraph" w:styleId="43">
    <w:name w:val="List 2"/>
    <w:basedOn w:val="1"/>
    <w:semiHidden/>
    <w:unhideWhenUsed/>
    <w:qFormat/>
    <w:uiPriority w:val="99"/>
    <w:pPr>
      <w:ind w:left="100" w:leftChars="200" w:hanging="200" w:hangingChars="200"/>
      <w:contextualSpacing/>
    </w:pPr>
  </w:style>
  <w:style w:type="paragraph" w:styleId="44">
    <w:name w:val="List Continue"/>
    <w:basedOn w:val="1"/>
    <w:semiHidden/>
    <w:unhideWhenUsed/>
    <w:qFormat/>
    <w:uiPriority w:val="99"/>
    <w:pPr>
      <w:spacing w:after="120"/>
      <w:ind w:left="420" w:leftChars="200"/>
      <w:contextualSpacing/>
    </w:pPr>
  </w:style>
  <w:style w:type="paragraph" w:styleId="45">
    <w:name w:val="Block Text"/>
    <w:basedOn w:val="1"/>
    <w:semiHidden/>
    <w:unhideWhenUsed/>
    <w:qFormat/>
    <w:uiPriority w:val="99"/>
    <w:pPr>
      <w:spacing w:after="120"/>
      <w:ind w:left="1440" w:leftChars="700" w:right="1440" w:rightChars="700"/>
    </w:pPr>
  </w:style>
  <w:style w:type="paragraph" w:styleId="46">
    <w:name w:val="List Bullet 2"/>
    <w:basedOn w:val="1"/>
    <w:semiHidden/>
    <w:unhideWhenUsed/>
    <w:qFormat/>
    <w:uiPriority w:val="99"/>
    <w:pPr>
      <w:numPr>
        <w:ilvl w:val="0"/>
        <w:numId w:val="7"/>
      </w:numPr>
      <w:contextualSpacing/>
    </w:pPr>
  </w:style>
  <w:style w:type="paragraph" w:styleId="47">
    <w:name w:val="HTML Address"/>
    <w:basedOn w:val="1"/>
    <w:semiHidden/>
    <w:qFormat/>
    <w:uiPriority w:val="0"/>
    <w:rPr>
      <w:i/>
      <w:iCs/>
    </w:rPr>
  </w:style>
  <w:style w:type="paragraph" w:styleId="48">
    <w:name w:val="index 4"/>
    <w:basedOn w:val="1"/>
    <w:next w:val="1"/>
    <w:semiHidden/>
    <w:unhideWhenUsed/>
    <w:qFormat/>
    <w:uiPriority w:val="99"/>
    <w:pPr>
      <w:ind w:left="600" w:leftChars="600"/>
    </w:pPr>
  </w:style>
  <w:style w:type="paragraph" w:styleId="49">
    <w:name w:val="Plain Text"/>
    <w:basedOn w:val="1"/>
    <w:link w:val="355"/>
    <w:semiHidden/>
    <w:unhideWhenUsed/>
    <w:qFormat/>
    <w:uiPriority w:val="99"/>
    <w:rPr>
      <w:rFonts w:ascii="宋体" w:hAnsi="Courier New" w:cs="Courier New"/>
      <w:szCs w:val="21"/>
    </w:rPr>
  </w:style>
  <w:style w:type="paragraph" w:styleId="50">
    <w:name w:val="List Bullet 5"/>
    <w:basedOn w:val="1"/>
    <w:semiHidden/>
    <w:unhideWhenUsed/>
    <w:qFormat/>
    <w:uiPriority w:val="99"/>
    <w:pPr>
      <w:numPr>
        <w:ilvl w:val="0"/>
        <w:numId w:val="8"/>
      </w:numPr>
      <w:contextualSpacing/>
    </w:pPr>
  </w:style>
  <w:style w:type="paragraph" w:styleId="51">
    <w:name w:val="List Number 4"/>
    <w:basedOn w:val="1"/>
    <w:semiHidden/>
    <w:unhideWhenUsed/>
    <w:qFormat/>
    <w:uiPriority w:val="99"/>
    <w:pPr>
      <w:numPr>
        <w:ilvl w:val="0"/>
        <w:numId w:val="9"/>
      </w:numPr>
      <w:contextualSpacing/>
    </w:pPr>
  </w:style>
  <w:style w:type="paragraph" w:styleId="52">
    <w:name w:val="toc 8"/>
    <w:basedOn w:val="13"/>
    <w:semiHidden/>
    <w:qFormat/>
    <w:uiPriority w:val="0"/>
  </w:style>
  <w:style w:type="paragraph" w:styleId="53">
    <w:name w:val="index 3"/>
    <w:basedOn w:val="1"/>
    <w:next w:val="1"/>
    <w:semiHidden/>
    <w:unhideWhenUsed/>
    <w:qFormat/>
    <w:uiPriority w:val="99"/>
    <w:pPr>
      <w:ind w:left="400" w:leftChars="400"/>
    </w:pPr>
  </w:style>
  <w:style w:type="paragraph" w:styleId="54">
    <w:name w:val="Date"/>
    <w:basedOn w:val="1"/>
    <w:next w:val="1"/>
    <w:link w:val="418"/>
    <w:semiHidden/>
    <w:unhideWhenUsed/>
    <w:qFormat/>
    <w:uiPriority w:val="99"/>
    <w:pPr>
      <w:ind w:left="100" w:leftChars="2500"/>
    </w:pPr>
  </w:style>
  <w:style w:type="paragraph" w:styleId="55">
    <w:name w:val="Body Text Indent 2"/>
    <w:basedOn w:val="1"/>
    <w:link w:val="488"/>
    <w:semiHidden/>
    <w:unhideWhenUsed/>
    <w:qFormat/>
    <w:uiPriority w:val="99"/>
    <w:pPr>
      <w:spacing w:after="120" w:line="480" w:lineRule="auto"/>
      <w:ind w:left="420" w:leftChars="200"/>
    </w:pPr>
  </w:style>
  <w:style w:type="paragraph" w:styleId="56">
    <w:name w:val="endnote text"/>
    <w:basedOn w:val="1"/>
    <w:link w:val="471"/>
    <w:semiHidden/>
    <w:unhideWhenUsed/>
    <w:qFormat/>
    <w:uiPriority w:val="99"/>
    <w:pPr>
      <w:snapToGrid w:val="0"/>
      <w:jc w:val="left"/>
    </w:pPr>
  </w:style>
  <w:style w:type="paragraph" w:styleId="57">
    <w:name w:val="List Continue 5"/>
    <w:basedOn w:val="1"/>
    <w:semiHidden/>
    <w:unhideWhenUsed/>
    <w:qFormat/>
    <w:uiPriority w:val="99"/>
    <w:pPr>
      <w:spacing w:after="120"/>
      <w:ind w:left="2100" w:leftChars="1000"/>
      <w:contextualSpacing/>
    </w:pPr>
  </w:style>
  <w:style w:type="paragraph" w:styleId="58">
    <w:name w:val="Balloon Text"/>
    <w:basedOn w:val="1"/>
    <w:link w:val="365"/>
    <w:semiHidden/>
    <w:unhideWhenUsed/>
    <w:qFormat/>
    <w:uiPriority w:val="99"/>
    <w:rPr>
      <w:sz w:val="18"/>
      <w:szCs w:val="18"/>
    </w:rPr>
  </w:style>
  <w:style w:type="paragraph" w:styleId="59">
    <w:name w:val="footer"/>
    <w:basedOn w:val="1"/>
    <w:semiHidden/>
    <w:qFormat/>
    <w:uiPriority w:val="0"/>
    <w:pPr>
      <w:tabs>
        <w:tab w:val="center" w:pos="4153"/>
        <w:tab w:val="right" w:pos="8306"/>
      </w:tabs>
      <w:snapToGrid w:val="0"/>
      <w:jc w:val="right"/>
    </w:pPr>
    <w:rPr>
      <w:sz w:val="18"/>
      <w:szCs w:val="18"/>
    </w:rPr>
  </w:style>
  <w:style w:type="paragraph" w:styleId="60">
    <w:name w:val="envelope return"/>
    <w:basedOn w:val="1"/>
    <w:semiHidden/>
    <w:unhideWhenUsed/>
    <w:qFormat/>
    <w:uiPriority w:val="99"/>
    <w:pPr>
      <w:snapToGrid w:val="0"/>
    </w:pPr>
    <w:rPr>
      <w:rFonts w:asciiTheme="majorHAnsi" w:hAnsiTheme="majorHAnsi" w:eastAsiaTheme="majorEastAsia" w:cstheme="majorBidi"/>
    </w:rPr>
  </w:style>
  <w:style w:type="paragraph" w:styleId="61">
    <w:name w:val="header"/>
    <w:basedOn w:val="1"/>
    <w:semiHidden/>
    <w:qFormat/>
    <w:uiPriority w:val="0"/>
    <w:pPr>
      <w:pBdr>
        <w:bottom w:val="single" w:color="auto" w:sz="6" w:space="1"/>
      </w:pBdr>
      <w:tabs>
        <w:tab w:val="center" w:pos="4153"/>
        <w:tab w:val="right" w:pos="8306"/>
      </w:tabs>
      <w:snapToGrid w:val="0"/>
      <w:jc w:val="center"/>
    </w:pPr>
    <w:rPr>
      <w:sz w:val="18"/>
      <w:szCs w:val="18"/>
    </w:rPr>
  </w:style>
  <w:style w:type="paragraph" w:styleId="62">
    <w:name w:val="Signature"/>
    <w:basedOn w:val="1"/>
    <w:link w:val="368"/>
    <w:semiHidden/>
    <w:unhideWhenUsed/>
    <w:qFormat/>
    <w:uiPriority w:val="99"/>
    <w:pPr>
      <w:ind w:left="100" w:leftChars="2100"/>
    </w:pPr>
  </w:style>
  <w:style w:type="paragraph" w:styleId="63">
    <w:name w:val="List Continue 4"/>
    <w:basedOn w:val="1"/>
    <w:semiHidden/>
    <w:unhideWhenUsed/>
    <w:qFormat/>
    <w:uiPriority w:val="99"/>
    <w:pPr>
      <w:spacing w:after="120"/>
      <w:ind w:left="1680" w:leftChars="800"/>
      <w:contextualSpacing/>
    </w:pPr>
  </w:style>
  <w:style w:type="paragraph" w:styleId="64">
    <w:name w:val="index heading"/>
    <w:basedOn w:val="1"/>
    <w:next w:val="65"/>
    <w:semiHidden/>
    <w:unhideWhenUsed/>
    <w:qFormat/>
    <w:uiPriority w:val="99"/>
    <w:pPr>
      <w:spacing w:before="100" w:beforeLines="100" w:after="100" w:afterLines="100"/>
      <w:jc w:val="center"/>
    </w:pPr>
    <w:rPr>
      <w:rFonts w:eastAsia="黑体" w:asciiTheme="majorHAnsi" w:hAnsiTheme="majorHAnsi" w:cstheme="majorBidi"/>
      <w:bCs/>
    </w:rPr>
  </w:style>
  <w:style w:type="paragraph" w:styleId="65">
    <w:name w:val="index 1"/>
    <w:basedOn w:val="1"/>
    <w:next w:val="1"/>
    <w:semiHidden/>
    <w:unhideWhenUsed/>
    <w:qFormat/>
    <w:uiPriority w:val="99"/>
    <w:rPr>
      <w:rFonts w:ascii="宋体" w:hAnsi="宋体"/>
    </w:rPr>
  </w:style>
  <w:style w:type="paragraph" w:styleId="66">
    <w:name w:val="Subtitle"/>
    <w:basedOn w:val="1"/>
    <w:next w:val="1"/>
    <w:link w:val="357"/>
    <w:qFormat/>
    <w:uiPriority w:val="11"/>
    <w:pPr>
      <w:spacing w:before="240" w:after="60" w:line="312" w:lineRule="auto"/>
      <w:jc w:val="center"/>
      <w:outlineLvl w:val="1"/>
    </w:pPr>
    <w:rPr>
      <w:rFonts w:asciiTheme="majorHAnsi" w:hAnsiTheme="majorHAnsi" w:cstheme="majorBidi"/>
      <w:b/>
      <w:bCs/>
      <w:kern w:val="28"/>
      <w:sz w:val="32"/>
      <w:szCs w:val="32"/>
    </w:rPr>
  </w:style>
  <w:style w:type="paragraph" w:styleId="67">
    <w:name w:val="List Number 5"/>
    <w:basedOn w:val="1"/>
    <w:semiHidden/>
    <w:unhideWhenUsed/>
    <w:qFormat/>
    <w:uiPriority w:val="99"/>
    <w:pPr>
      <w:numPr>
        <w:ilvl w:val="0"/>
        <w:numId w:val="10"/>
      </w:numPr>
      <w:contextualSpacing/>
    </w:pPr>
  </w:style>
  <w:style w:type="paragraph" w:styleId="68">
    <w:name w:val="List"/>
    <w:basedOn w:val="1"/>
    <w:semiHidden/>
    <w:unhideWhenUsed/>
    <w:qFormat/>
    <w:uiPriority w:val="99"/>
    <w:pPr>
      <w:ind w:left="200" w:hanging="200" w:hangingChars="200"/>
      <w:contextualSpacing/>
    </w:pPr>
  </w:style>
  <w:style w:type="paragraph" w:styleId="69">
    <w:name w:val="footnote text"/>
    <w:basedOn w:val="1"/>
    <w:semiHidden/>
    <w:qFormat/>
    <w:uiPriority w:val="0"/>
    <w:pPr>
      <w:snapToGrid w:val="0"/>
      <w:ind w:left="400" w:leftChars="200" w:hanging="200" w:hangingChars="200"/>
      <w:jc w:val="left"/>
    </w:pPr>
    <w:rPr>
      <w:sz w:val="18"/>
      <w:szCs w:val="18"/>
    </w:rPr>
  </w:style>
  <w:style w:type="paragraph" w:styleId="70">
    <w:name w:val="List 5"/>
    <w:basedOn w:val="1"/>
    <w:semiHidden/>
    <w:unhideWhenUsed/>
    <w:qFormat/>
    <w:uiPriority w:val="99"/>
    <w:pPr>
      <w:ind w:left="100" w:leftChars="800" w:hanging="200" w:hangingChars="200"/>
      <w:contextualSpacing/>
    </w:pPr>
  </w:style>
  <w:style w:type="paragraph" w:styleId="71">
    <w:name w:val="Body Text Indent 3"/>
    <w:basedOn w:val="1"/>
    <w:link w:val="489"/>
    <w:semiHidden/>
    <w:unhideWhenUsed/>
    <w:qFormat/>
    <w:uiPriority w:val="99"/>
    <w:pPr>
      <w:spacing w:after="120"/>
      <w:ind w:left="420" w:leftChars="200"/>
    </w:pPr>
    <w:rPr>
      <w:sz w:val="16"/>
      <w:szCs w:val="16"/>
    </w:rPr>
  </w:style>
  <w:style w:type="paragraph" w:styleId="72">
    <w:name w:val="index 7"/>
    <w:basedOn w:val="1"/>
    <w:next w:val="1"/>
    <w:semiHidden/>
    <w:unhideWhenUsed/>
    <w:qFormat/>
    <w:uiPriority w:val="99"/>
    <w:pPr>
      <w:ind w:left="1200" w:leftChars="1200"/>
    </w:pPr>
  </w:style>
  <w:style w:type="paragraph" w:styleId="73">
    <w:name w:val="index 9"/>
    <w:basedOn w:val="1"/>
    <w:next w:val="1"/>
    <w:semiHidden/>
    <w:unhideWhenUsed/>
    <w:qFormat/>
    <w:uiPriority w:val="99"/>
    <w:pPr>
      <w:ind w:left="1600" w:leftChars="1600"/>
    </w:pPr>
  </w:style>
  <w:style w:type="paragraph" w:styleId="74">
    <w:name w:val="table of figures"/>
    <w:basedOn w:val="1"/>
    <w:next w:val="1"/>
    <w:semiHidden/>
    <w:qFormat/>
    <w:uiPriority w:val="0"/>
  </w:style>
  <w:style w:type="paragraph" w:styleId="75">
    <w:name w:val="toc 9"/>
    <w:basedOn w:val="52"/>
    <w:semiHidden/>
    <w:qFormat/>
    <w:uiPriority w:val="0"/>
  </w:style>
  <w:style w:type="paragraph" w:styleId="76">
    <w:name w:val="Body Text 2"/>
    <w:basedOn w:val="1"/>
    <w:link w:val="486"/>
    <w:semiHidden/>
    <w:unhideWhenUsed/>
    <w:qFormat/>
    <w:uiPriority w:val="99"/>
    <w:pPr>
      <w:spacing w:after="120" w:line="480" w:lineRule="auto"/>
    </w:pPr>
  </w:style>
  <w:style w:type="paragraph" w:styleId="77">
    <w:name w:val="List 4"/>
    <w:basedOn w:val="1"/>
    <w:semiHidden/>
    <w:unhideWhenUsed/>
    <w:qFormat/>
    <w:uiPriority w:val="99"/>
    <w:pPr>
      <w:ind w:left="100" w:leftChars="600" w:hanging="200" w:hangingChars="200"/>
      <w:contextualSpacing/>
    </w:pPr>
  </w:style>
  <w:style w:type="paragraph" w:styleId="78">
    <w:name w:val="List Continue 2"/>
    <w:basedOn w:val="1"/>
    <w:semiHidden/>
    <w:unhideWhenUsed/>
    <w:qFormat/>
    <w:uiPriority w:val="99"/>
    <w:pPr>
      <w:spacing w:after="120"/>
      <w:ind w:left="840" w:leftChars="400"/>
      <w:contextualSpacing/>
    </w:pPr>
  </w:style>
  <w:style w:type="paragraph" w:styleId="79">
    <w:name w:val="Message Header"/>
    <w:basedOn w:val="1"/>
    <w:link w:val="479"/>
    <w:semiHidden/>
    <w:unhideWhenUsed/>
    <w:qFormat/>
    <w:uiPriority w:val="99"/>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Theme="majorHAnsi" w:hAnsiTheme="majorHAnsi" w:eastAsiaTheme="majorEastAsia" w:cstheme="majorBidi"/>
      <w:sz w:val="24"/>
    </w:rPr>
  </w:style>
  <w:style w:type="paragraph" w:styleId="80">
    <w:name w:val="HTML Preformatted"/>
    <w:basedOn w:val="1"/>
    <w:semiHidden/>
    <w:qFormat/>
    <w:uiPriority w:val="0"/>
    <w:rPr>
      <w:rFonts w:ascii="Courier New" w:hAnsi="Courier New" w:cs="Courier New"/>
      <w:sz w:val="20"/>
      <w:szCs w:val="20"/>
    </w:rPr>
  </w:style>
  <w:style w:type="paragraph" w:styleId="81">
    <w:name w:val="Normal (Web)"/>
    <w:basedOn w:val="1"/>
    <w:semiHidden/>
    <w:unhideWhenUsed/>
    <w:qFormat/>
    <w:uiPriority w:val="99"/>
    <w:rPr>
      <w:sz w:val="24"/>
    </w:rPr>
  </w:style>
  <w:style w:type="paragraph" w:styleId="82">
    <w:name w:val="List Continue 3"/>
    <w:basedOn w:val="1"/>
    <w:semiHidden/>
    <w:unhideWhenUsed/>
    <w:qFormat/>
    <w:uiPriority w:val="99"/>
    <w:pPr>
      <w:spacing w:after="120"/>
      <w:ind w:left="1260" w:leftChars="600"/>
      <w:contextualSpacing/>
    </w:pPr>
  </w:style>
  <w:style w:type="paragraph" w:styleId="83">
    <w:name w:val="index 2"/>
    <w:basedOn w:val="1"/>
    <w:next w:val="1"/>
    <w:semiHidden/>
    <w:unhideWhenUsed/>
    <w:qFormat/>
    <w:uiPriority w:val="99"/>
    <w:pPr>
      <w:ind w:left="200" w:leftChars="200"/>
    </w:pPr>
  </w:style>
  <w:style w:type="paragraph" w:styleId="84">
    <w:name w:val="Title"/>
    <w:basedOn w:val="1"/>
    <w:qFormat/>
    <w:uiPriority w:val="0"/>
    <w:pPr>
      <w:spacing w:before="240" w:after="60"/>
      <w:jc w:val="center"/>
      <w:outlineLvl w:val="0"/>
    </w:pPr>
    <w:rPr>
      <w:rFonts w:ascii="Arial" w:hAnsi="Arial" w:cs="Arial"/>
      <w:b/>
      <w:bCs/>
      <w:sz w:val="32"/>
      <w:szCs w:val="32"/>
    </w:rPr>
  </w:style>
  <w:style w:type="paragraph" w:styleId="85">
    <w:name w:val="annotation subject"/>
    <w:basedOn w:val="34"/>
    <w:next w:val="34"/>
    <w:link w:val="367"/>
    <w:semiHidden/>
    <w:unhideWhenUsed/>
    <w:qFormat/>
    <w:uiPriority w:val="99"/>
    <w:rPr>
      <w:b/>
      <w:bCs/>
    </w:rPr>
  </w:style>
  <w:style w:type="paragraph" w:styleId="86">
    <w:name w:val="Body Text First Indent"/>
    <w:basedOn w:val="40"/>
    <w:link w:val="483"/>
    <w:semiHidden/>
    <w:unhideWhenUsed/>
    <w:qFormat/>
    <w:uiPriority w:val="99"/>
    <w:pPr>
      <w:ind w:firstLine="420" w:firstLineChars="100"/>
    </w:pPr>
  </w:style>
  <w:style w:type="paragraph" w:styleId="87">
    <w:name w:val="Body Text First Indent 2"/>
    <w:basedOn w:val="41"/>
    <w:link w:val="485"/>
    <w:semiHidden/>
    <w:unhideWhenUsed/>
    <w:qFormat/>
    <w:uiPriority w:val="99"/>
    <w:pPr>
      <w:ind w:firstLine="420" w:firstLineChars="200"/>
    </w:pPr>
  </w:style>
  <w:style w:type="table" w:styleId="89">
    <w:name w:val="Table Grid"/>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90">
    <w:name w:val="Table Theme"/>
    <w:basedOn w:val="88"/>
    <w:semiHidden/>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91">
    <w:name w:val="Table Colorful 1"/>
    <w:basedOn w:val="88"/>
    <w:semiHidden/>
    <w:unhideWhenUsed/>
    <w:qFormat/>
    <w:uiPriority w:val="99"/>
    <w:pPr>
      <w:widowControl w:val="0"/>
      <w:jc w:val="both"/>
    </w:pPr>
    <w:rPr>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CellMar>
        <w:top w:w="0" w:type="dxa"/>
        <w:left w:w="108" w:type="dxa"/>
        <w:bottom w:w="0" w:type="dxa"/>
        <w:right w:w="108" w:type="dxa"/>
      </w:tblCellMar>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92">
    <w:name w:val="Table Colorful 2"/>
    <w:basedOn w:val="88"/>
    <w:semiHidden/>
    <w:unhideWhenUsed/>
    <w:qFormat/>
    <w:uiPriority w:val="99"/>
    <w:pPr>
      <w:widowControl w:val="0"/>
      <w:jc w:val="both"/>
    </w:pPr>
    <w:tblPr>
      <w:tblBorders>
        <w:bottom w:val="single" w:color="000000" w:sz="12" w:space="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93">
    <w:name w:val="Table Colorful 3"/>
    <w:basedOn w:val="88"/>
    <w:semiHidden/>
    <w:unhideWhenUsed/>
    <w:qFormat/>
    <w:uiPriority w:val="99"/>
    <w:pPr>
      <w:widowControl w:val="0"/>
      <w:jc w:val="both"/>
    </w:pPr>
    <w:tblPr>
      <w:tblBorders>
        <w:top w:val="single" w:color="000000" w:sz="18" w:space="0"/>
        <w:left w:val="single" w:color="000000" w:sz="18" w:space="0"/>
        <w:bottom w:val="single" w:color="000000" w:sz="18" w:space="0"/>
        <w:right w:val="single" w:color="000000" w:sz="18" w:space="0"/>
        <w:insideH w:val="single" w:color="C0C0C0" w:sz="6" w:space="0"/>
      </w:tblBorders>
      <w:tblCellMar>
        <w:top w:w="0" w:type="dxa"/>
        <w:left w:w="108" w:type="dxa"/>
        <w:bottom w:w="0" w:type="dxa"/>
        <w:right w:w="108" w:type="dxa"/>
      </w:tblCellMar>
    </w:tblPr>
    <w:tcPr>
      <w:shd w:val="pct25" w:color="008080" w:fill="FFFFFF"/>
    </w:tcPr>
    <w:tblStylePr w:type="firstRow">
      <w:tblPr/>
      <w:tcPr>
        <w:tcBorders>
          <w:bottom w:val="single" w:color="000000" w:sz="6" w:space="0"/>
          <w:tl2br w:val="nil"/>
          <w:tr2bl w:val="nil"/>
        </w:tcBorders>
        <w:shd w:val="solid" w:color="008080" w:fill="FFFFFF"/>
      </w:tcPr>
    </w:tblStylePr>
    <w:tblStylePr w:type="firstCol">
      <w:tblPr/>
      <w:tcPr>
        <w:tcBorders>
          <w:left w:val="single" w:color="000000" w:sz="36" w:space="0"/>
          <w:right w:val="single" w:color="000000" w:sz="6" w:space="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94">
    <w:name w:val="Table Elegant"/>
    <w:basedOn w:val="88"/>
    <w:semiHidden/>
    <w:unhideWhenUsed/>
    <w:qFormat/>
    <w:uiPriority w:val="99"/>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blPr/>
      <w:tcPr>
        <w:tcBorders>
          <w:tl2br w:val="nil"/>
          <w:tr2bl w:val="nil"/>
        </w:tcBorders>
      </w:tcPr>
    </w:tblStylePr>
  </w:style>
  <w:style w:type="table" w:styleId="95">
    <w:name w:val="Table Classic 1"/>
    <w:basedOn w:val="88"/>
    <w:semiHidden/>
    <w:unhideWhenUsed/>
    <w:qFormat/>
    <w:uiPriority w:val="99"/>
    <w:pPr>
      <w:widowControl w:val="0"/>
      <w:jc w:val="both"/>
    </w:pPr>
    <w:tblPr>
      <w:tblBorders>
        <w:top w:val="single" w:color="000000" w:sz="12" w:space="0"/>
        <w:bottom w:val="single" w:color="000000" w:sz="12" w:space="0"/>
      </w:tblBorders>
      <w:tblCellMar>
        <w:top w:w="0" w:type="dxa"/>
        <w:left w:w="108" w:type="dxa"/>
        <w:bottom w:w="0" w:type="dxa"/>
        <w:right w:w="108" w:type="dxa"/>
      </w:tblCellMar>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96">
    <w:name w:val="Table Classic 2"/>
    <w:basedOn w:val="88"/>
    <w:semiHidden/>
    <w:unhideWhenUsed/>
    <w:qFormat/>
    <w:uiPriority w:val="99"/>
    <w:pPr>
      <w:widowControl w:val="0"/>
      <w:jc w:val="both"/>
    </w:pPr>
    <w:tblPr>
      <w:tblBorders>
        <w:top w:val="single" w:color="000000" w:sz="12" w:space="0"/>
        <w:bottom w:val="single" w:color="000000" w:sz="12" w:space="0"/>
      </w:tblBorders>
      <w:tblCellMar>
        <w:top w:w="0" w:type="dxa"/>
        <w:left w:w="108" w:type="dxa"/>
        <w:bottom w:w="0" w:type="dxa"/>
        <w:right w:w="108" w:type="dxa"/>
      </w:tblCellMar>
    </w:tblPr>
    <w:tcPr>
      <w:shd w:val="clear" w:color="auto" w:fill="auto"/>
    </w:tcPr>
    <w:tblStylePr w:type="firstRow">
      <w:rPr>
        <w:color w:val="FFFFFF"/>
      </w:rPr>
      <w:tblPr/>
      <w:tcPr>
        <w:tcBorders>
          <w:bottom w:val="single" w:color="000000" w:sz="6" w:space="0"/>
          <w:tl2br w:val="nil"/>
          <w:tr2bl w:val="nil"/>
        </w:tcBorders>
        <w:shd w:val="solid" w:color="800080" w:fill="FFFFFF"/>
      </w:tcPr>
    </w:tblStylePr>
    <w:tblStylePr w:type="lastRow">
      <w:tblPr/>
      <w:tcPr>
        <w:tcBorders>
          <w:top w:val="single" w:color="000000" w:sz="6" w:space="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97">
    <w:name w:val="Table Classic 3"/>
    <w:basedOn w:val="88"/>
    <w:semiHidden/>
    <w:unhideWhenUsed/>
    <w:qFormat/>
    <w:uiPriority w:val="99"/>
    <w:pPr>
      <w:widowControl w:val="0"/>
      <w:jc w:val="both"/>
    </w:pPr>
    <w:rPr>
      <w:color w:val="000080"/>
    </w:rPr>
    <w:tblPr>
      <w:tblBorders>
        <w:top w:val="single" w:color="000000" w:sz="12" w:space="0"/>
        <w:left w:val="single" w:color="000000" w:sz="12" w:space="0"/>
        <w:bottom w:val="single" w:color="000000" w:sz="12" w:space="0"/>
        <w:right w:val="single" w:color="000000" w:sz="12" w:space="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color="000000" w:sz="6" w:space="0"/>
          <w:tl2br w:val="nil"/>
          <w:tr2bl w:val="nil"/>
        </w:tcBorders>
        <w:shd w:val="solid" w:color="000080" w:fill="FFFFFF"/>
      </w:tcPr>
    </w:tblStylePr>
    <w:tblStylePr w:type="lastRow">
      <w:rPr>
        <w:color w:val="000080"/>
      </w:rPr>
      <w:tblPr/>
      <w:tcPr>
        <w:tcBorders>
          <w:top w:val="single" w:color="000000" w:sz="12" w:space="0"/>
          <w:tl2br w:val="nil"/>
          <w:tr2bl w:val="nil"/>
        </w:tcBorders>
        <w:shd w:val="solid" w:color="FFFFFF" w:fill="FFFFFF"/>
      </w:tcPr>
    </w:tblStylePr>
    <w:tblStylePr w:type="firstCol">
      <w:rPr>
        <w:b/>
        <w:bCs/>
        <w:color w:val="000000"/>
      </w:rPr>
      <w:tblPr/>
      <w:tcPr>
        <w:tcBorders>
          <w:tl2br w:val="nil"/>
          <w:tr2bl w:val="nil"/>
        </w:tcBorders>
      </w:tcPr>
    </w:tblStylePr>
  </w:style>
  <w:style w:type="table" w:styleId="98">
    <w:name w:val="Table Classic 4"/>
    <w:basedOn w:val="88"/>
    <w:semiHidden/>
    <w:unhideWhenUsed/>
    <w:qFormat/>
    <w:uiPriority w:val="99"/>
    <w:pPr>
      <w:widowControl w:val="0"/>
      <w:jc w:val="both"/>
    </w:pPr>
    <w:tblPr>
      <w:tblBorders>
        <w:top w:val="single" w:color="000000" w:sz="12" w:space="0"/>
        <w:left w:val="single" w:color="000000" w:sz="6" w:space="0"/>
        <w:bottom w:val="single" w:color="000000" w:sz="12" w:space="0"/>
        <w:right w:val="single" w:color="000000" w:sz="6" w:space="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color="000000" w:sz="6" w:space="0"/>
          <w:tl2br w:val="nil"/>
          <w:tr2bl w:val="nil"/>
        </w:tcBorders>
        <w:shd w:val="pct50" w:color="000080" w:fill="FFFFFF"/>
      </w:tcPr>
    </w:tblStylePr>
    <w:tblStylePr w:type="lastRow">
      <w:rPr>
        <w:color w:val="000080"/>
      </w:rPr>
      <w:tblPr/>
      <w:tcPr>
        <w:tcBorders>
          <w:bottom w:val="single" w:color="000000" w:sz="6" w:space="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99">
    <w:name w:val="Table Simple 1"/>
    <w:basedOn w:val="88"/>
    <w:semiHidden/>
    <w:unhideWhenUsed/>
    <w:qFormat/>
    <w:uiPriority w:val="99"/>
    <w:pPr>
      <w:widowControl w:val="0"/>
      <w:jc w:val="both"/>
    </w:pPr>
    <w:tblPr>
      <w:tblBorders>
        <w:top w:val="single" w:color="008000" w:sz="12" w:space="0"/>
        <w:bottom w:val="single" w:color="008000" w:sz="12" w:space="0"/>
      </w:tblBorders>
      <w:tblCellMar>
        <w:top w:w="0" w:type="dxa"/>
        <w:left w:w="108" w:type="dxa"/>
        <w:bottom w:w="0" w:type="dxa"/>
        <w:right w:w="108" w:type="dxa"/>
      </w:tblCellMar>
    </w:tblPr>
    <w:tcPr>
      <w:shd w:val="clear" w:color="auto" w:fill="auto"/>
    </w:tcPr>
    <w:tblStylePr w:type="firstRow">
      <w:tblPr/>
      <w:tcPr>
        <w:tcBorders>
          <w:bottom w:val="single" w:color="008000" w:sz="6" w:space="0"/>
          <w:tl2br w:val="nil"/>
          <w:tr2bl w:val="nil"/>
        </w:tcBorders>
      </w:tcPr>
    </w:tblStylePr>
    <w:tblStylePr w:type="lastRow">
      <w:tblPr/>
      <w:tcPr>
        <w:tcBorders>
          <w:top w:val="single" w:color="008000" w:sz="6" w:space="0"/>
          <w:tl2br w:val="nil"/>
          <w:tr2bl w:val="nil"/>
        </w:tcBorders>
      </w:tcPr>
    </w:tblStylePr>
  </w:style>
  <w:style w:type="table" w:styleId="100">
    <w:name w:val="Table Simple 2"/>
    <w:basedOn w:val="88"/>
    <w:semiHidden/>
    <w:unhideWhenUsed/>
    <w:qFormat/>
    <w:uiPriority w:val="99"/>
    <w:pPr>
      <w:widowControl w:val="0"/>
      <w:jc w:val="both"/>
    </w:pPr>
    <w:tblPr>
      <w:tblCellMar>
        <w:top w:w="0" w:type="dxa"/>
        <w:left w:w="108" w:type="dxa"/>
        <w:bottom w:w="0" w:type="dxa"/>
        <w:right w:w="108" w:type="dxa"/>
      </w:tblCellMar>
    </w:tblPr>
    <w:tblStylePr w:type="firstRow">
      <w:rPr>
        <w:b/>
        <w:bCs/>
      </w:rPr>
      <w:tblPr/>
      <w:tcPr>
        <w:tcBorders>
          <w:bottom w:val="single" w:color="000000" w:sz="12" w:space="0"/>
          <w:tl2br w:val="nil"/>
          <w:tr2bl w:val="nil"/>
        </w:tcBorders>
      </w:tcPr>
    </w:tblStylePr>
    <w:tblStylePr w:type="lastRow">
      <w:rPr>
        <w:b/>
        <w:bCs/>
        <w:color w:val="auto"/>
      </w:rPr>
      <w:tblPr/>
      <w:tcPr>
        <w:tcBorders>
          <w:top w:val="single" w:color="000000" w:sz="6" w:space="0"/>
          <w:tl2br w:val="nil"/>
          <w:tr2bl w:val="nil"/>
        </w:tcBorders>
      </w:tcPr>
    </w:tblStylePr>
    <w:tblStylePr w:type="firstCol">
      <w:rPr>
        <w:b/>
        <w:bCs/>
      </w:rPr>
      <w:tblPr/>
      <w:tcPr>
        <w:tcBorders>
          <w:right w:val="single" w:color="000000" w:sz="12" w:space="0"/>
          <w:tl2br w:val="nil"/>
          <w:tr2bl w:val="nil"/>
        </w:tcBorders>
      </w:tcPr>
    </w:tblStylePr>
    <w:tblStylePr w:type="lastCol">
      <w:rPr>
        <w:b/>
        <w:bCs/>
      </w:rPr>
      <w:tblPr/>
      <w:tcPr>
        <w:tcBorders>
          <w:left w:val="single" w:color="000000" w:sz="6" w:space="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101">
    <w:name w:val="Table Simple 3"/>
    <w:basedOn w:val="88"/>
    <w:semiHidden/>
    <w:unhideWhenUsed/>
    <w:qFormat/>
    <w:uiPriority w:val="99"/>
    <w:pPr>
      <w:widowControl w:val="0"/>
      <w:jc w:val="both"/>
    </w:pPr>
    <w:tblPr>
      <w:tblBorders>
        <w:top w:val="single" w:color="000000" w:sz="12" w:space="0"/>
        <w:left w:val="single" w:color="000000" w:sz="12" w:space="0"/>
        <w:bottom w:val="single" w:color="000000" w:sz="12" w:space="0"/>
        <w:right w:val="single" w:color="000000" w:sz="12" w:space="0"/>
      </w:tblBorders>
      <w:tblCellMar>
        <w:top w:w="0" w:type="dxa"/>
        <w:left w:w="108" w:type="dxa"/>
        <w:bottom w:w="0" w:type="dxa"/>
        <w:right w:w="108" w:type="dxa"/>
      </w:tblCellMar>
    </w:tblPr>
    <w:tcPr>
      <w:shd w:val="clear" w:color="auto" w:fill="auto"/>
    </w:tcPr>
    <w:tblStylePr w:type="firstRow">
      <w:rPr>
        <w:b/>
        <w:bCs/>
        <w:color w:val="FFFFFF"/>
      </w:rPr>
      <w:tblPr/>
      <w:tcPr>
        <w:tcBorders>
          <w:tl2br w:val="nil"/>
          <w:tr2bl w:val="nil"/>
        </w:tcBorders>
        <w:shd w:val="solid" w:color="000000" w:fill="FFFFFF"/>
      </w:tcPr>
    </w:tblStylePr>
  </w:style>
  <w:style w:type="table" w:styleId="102">
    <w:name w:val="Table Subtle 1"/>
    <w:basedOn w:val="88"/>
    <w:semiHidden/>
    <w:unhideWhenUsed/>
    <w:qFormat/>
    <w:uiPriority w:val="99"/>
    <w:pPr>
      <w:widowControl w:val="0"/>
      <w:jc w:val="both"/>
    </w:pPr>
    <w:tblPr>
      <w:tblCellMar>
        <w:top w:w="0" w:type="dxa"/>
        <w:left w:w="108" w:type="dxa"/>
        <w:bottom w:w="0" w:type="dxa"/>
        <w:right w:w="108" w:type="dxa"/>
      </w:tblCellMar>
    </w:tblPr>
    <w:tblStylePr w:type="firstRow">
      <w:tblPr/>
      <w:tcPr>
        <w:tcBorders>
          <w:top w:val="single" w:color="000000" w:sz="6" w:space="0"/>
          <w:bottom w:val="single" w:color="000000" w:sz="12" w:space="0"/>
          <w:tl2br w:val="nil"/>
          <w:tr2bl w:val="nil"/>
        </w:tcBorders>
      </w:tcPr>
    </w:tblStylePr>
    <w:tblStylePr w:type="lastRow">
      <w:tblPr/>
      <w:tcPr>
        <w:tcBorders>
          <w:top w:val="single" w:color="000000" w:sz="12" w:space="0"/>
          <w:tl2br w:val="nil"/>
          <w:tr2bl w:val="nil"/>
        </w:tcBorders>
        <w:shd w:val="pct25" w:color="800080" w:fill="FFFFFF"/>
      </w:tcPr>
    </w:tblStylePr>
    <w:tblStylePr w:type="firstCol">
      <w:tblPr/>
      <w:tcPr>
        <w:tcBorders>
          <w:right w:val="single" w:color="000000" w:sz="12" w:space="0"/>
          <w:tl2br w:val="nil"/>
          <w:tr2bl w:val="nil"/>
        </w:tcBorders>
      </w:tcPr>
    </w:tblStylePr>
    <w:tblStylePr w:type="lastCol">
      <w:tblPr/>
      <w:tcPr>
        <w:tcBorders>
          <w:left w:val="single" w:color="000000" w:sz="12" w:space="0"/>
          <w:tl2br w:val="nil"/>
          <w:tr2bl w:val="nil"/>
        </w:tcBorders>
      </w:tcPr>
    </w:tblStylePr>
    <w:tblStylePr w:type="band1Horz">
      <w:tblPr/>
      <w:tcPr>
        <w:tcBorders>
          <w:bottom w:val="single" w:color="000000" w:sz="6"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3">
    <w:name w:val="Table Subtle 2"/>
    <w:basedOn w:val="88"/>
    <w:semiHidden/>
    <w:unhideWhenUsed/>
    <w:qFormat/>
    <w:uiPriority w:val="99"/>
    <w:pPr>
      <w:widowControl w:val="0"/>
      <w:jc w:val="both"/>
    </w:pPr>
    <w:tblPr>
      <w:tblBorders>
        <w:left w:val="single" w:color="000000" w:sz="6" w:space="0"/>
        <w:right w:val="single" w:color="000000" w:sz="6" w:space="0"/>
      </w:tblBorders>
      <w:tblCellMar>
        <w:top w:w="0" w:type="dxa"/>
        <w:left w:w="108" w:type="dxa"/>
        <w:bottom w:w="0" w:type="dxa"/>
        <w:right w:w="108" w:type="dxa"/>
      </w:tblCellMar>
    </w:tblPr>
    <w:tblStylePr w:type="firstRow">
      <w:tblPr/>
      <w:tcPr>
        <w:tcBorders>
          <w:bottom w:val="single" w:color="000000" w:sz="12" w:space="0"/>
          <w:tl2br w:val="nil"/>
          <w:tr2bl w:val="nil"/>
        </w:tcBorders>
      </w:tcPr>
    </w:tblStylePr>
    <w:tblStylePr w:type="lastRow">
      <w:tblPr/>
      <w:tcPr>
        <w:tcBorders>
          <w:top w:val="single" w:color="000000" w:sz="12" w:space="0"/>
          <w:tl2br w:val="nil"/>
          <w:tr2bl w:val="nil"/>
        </w:tcBorders>
      </w:tcPr>
    </w:tblStylePr>
    <w:tblStylePr w:type="firstCol">
      <w:tblPr/>
      <w:tcPr>
        <w:tcBorders>
          <w:right w:val="single" w:color="000000" w:sz="12" w:space="0"/>
          <w:tl2br w:val="nil"/>
          <w:tr2bl w:val="nil"/>
        </w:tcBorders>
        <w:shd w:val="pct25" w:color="008000" w:fill="FFFFFF"/>
      </w:tcPr>
    </w:tblStylePr>
    <w:tblStylePr w:type="lastCol">
      <w:tblPr/>
      <w:tcPr>
        <w:tcBorders>
          <w:left w:val="single" w:color="000000" w:sz="12"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4">
    <w:name w:val="Table 3D effects 1"/>
    <w:basedOn w:val="88"/>
    <w:semiHidden/>
    <w:unhideWhenUsed/>
    <w:qFormat/>
    <w:uiPriority w:val="99"/>
    <w:pPr>
      <w:widowControl w:val="0"/>
      <w:jc w:val="both"/>
    </w:pPr>
    <w:tblPr>
      <w:tblCellMar>
        <w:top w:w="0" w:type="dxa"/>
        <w:left w:w="108" w:type="dxa"/>
        <w:bottom w:w="0" w:type="dxa"/>
        <w:right w:w="108" w:type="dxa"/>
      </w:tblCellMar>
    </w:tblPr>
    <w:tcPr>
      <w:shd w:val="solid" w:color="C0C0C0" w:fill="FFFFFF"/>
    </w:tcPr>
    <w:tblStylePr w:type="firstRow">
      <w:rPr>
        <w:b/>
        <w:bCs/>
        <w:color w:val="800080"/>
      </w:rPr>
      <w:tblPr/>
      <w:tcPr>
        <w:tcBorders>
          <w:bottom w:val="single" w:color="808080" w:sz="6" w:space="0"/>
          <w:tl2br w:val="nil"/>
          <w:tr2bl w:val="nil"/>
        </w:tcBorders>
      </w:tcPr>
    </w:tblStylePr>
    <w:tblStylePr w:type="lastRow">
      <w:tblPr/>
      <w:tcPr>
        <w:tcBorders>
          <w:top w:val="single" w:color="FFFFFF" w:sz="6" w:space="0"/>
          <w:tl2br w:val="nil"/>
          <w:tr2bl w:val="nil"/>
        </w:tcBorders>
      </w:tcPr>
    </w:tblStylePr>
    <w:tblStylePr w:type="firstCol">
      <w:rPr>
        <w:b/>
        <w:bCs/>
      </w:rPr>
      <w:tblPr/>
      <w:tcPr>
        <w:tcBorders>
          <w:right w:val="single" w:color="808080" w:sz="6" w:space="0"/>
          <w:tl2br w:val="nil"/>
          <w:tr2bl w:val="nil"/>
        </w:tcBorders>
      </w:tcPr>
    </w:tblStylePr>
    <w:tblStylePr w:type="lastCol">
      <w:tblPr/>
      <w:tcPr>
        <w:tcBorders>
          <w:left w:val="single" w:color="FFFFFF" w:sz="6" w:space="0"/>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105">
    <w:name w:val="Table 3D effects 2"/>
    <w:basedOn w:val="88"/>
    <w:semiHidden/>
    <w:unhideWhenUsed/>
    <w:qFormat/>
    <w:uiPriority w:val="99"/>
    <w:pPr>
      <w:widowControl w:val="0"/>
      <w:jc w:val="both"/>
    </w:pPr>
    <w:tblPr>
      <w:tblCellMar>
        <w:top w:w="0" w:type="dxa"/>
        <w:left w:w="108" w:type="dxa"/>
        <w:bottom w:w="0" w:type="dxa"/>
        <w:right w:w="108" w:type="dxa"/>
      </w:tblCellMar>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Horz">
      <w:tblPr/>
      <w:tcPr>
        <w:tcBorders>
          <w:top w:val="single" w:color="808080" w:sz="6" w:space="0"/>
          <w:bottom w:val="single" w:color="FFFFFF" w:sz="6" w:space="0"/>
          <w:tl2br w:val="nil"/>
          <w:tr2bl w:val="nil"/>
        </w:tcBorders>
      </w:tcPr>
    </w:tblStylePr>
    <w:tblStylePr w:type="swCell">
      <w:rPr>
        <w:b/>
        <w:bCs/>
      </w:rPr>
      <w:tblPr/>
      <w:tcPr>
        <w:tcBorders>
          <w:tl2br w:val="nil"/>
          <w:tr2bl w:val="nil"/>
        </w:tcBorders>
      </w:tcPr>
    </w:tblStylePr>
  </w:style>
  <w:style w:type="table" w:styleId="106">
    <w:name w:val="Table 3D effects 3"/>
    <w:basedOn w:val="88"/>
    <w:semiHidden/>
    <w:unhideWhenUsed/>
    <w:qFormat/>
    <w:uiPriority w:val="99"/>
    <w:pPr>
      <w:widowControl w:val="0"/>
      <w:jc w:val="both"/>
    </w:pPr>
    <w:tblPr>
      <w:tblCellMar>
        <w:top w:w="0" w:type="dxa"/>
        <w:left w:w="108" w:type="dxa"/>
        <w:bottom w:w="0" w:type="dxa"/>
        <w:right w:w="108" w:type="dxa"/>
      </w:tblCellMar>
    </w:tblPr>
    <w:tblStylePr w:type="firstRow">
      <w:rPr>
        <w:b/>
        <w:bCs/>
      </w:rPr>
      <w:tblPr/>
      <w:tcPr>
        <w:tcBorders>
          <w:tl2br w:val="nil"/>
          <w:tr2bl w:val="nil"/>
        </w:tcBorders>
      </w:tcPr>
    </w:tblStylePr>
    <w:tblStylePr w:type="firstCol">
      <w:tblPr/>
      <w:tcPr>
        <w:tcBorders>
          <w:top w:val="nil"/>
          <w:bottom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color="808080" w:sz="6" w:space="0"/>
          <w:bottom w:val="single" w:color="FFFFFF" w:sz="6" w:space="0"/>
          <w:tl2br w:val="nil"/>
          <w:tr2bl w:val="nil"/>
        </w:tcBorders>
      </w:tcPr>
    </w:tblStylePr>
    <w:tblStylePr w:type="swCell">
      <w:rPr>
        <w:b/>
        <w:bCs/>
      </w:rPr>
      <w:tblPr/>
      <w:tcPr>
        <w:tcBorders>
          <w:tl2br w:val="nil"/>
          <w:tr2bl w:val="nil"/>
        </w:tcBorders>
      </w:tcPr>
    </w:tblStylePr>
  </w:style>
  <w:style w:type="table" w:styleId="107">
    <w:name w:val="Table List 1"/>
    <w:basedOn w:val="88"/>
    <w:semiHidden/>
    <w:unhideWhenUsed/>
    <w:qFormat/>
    <w:uiPriority w:val="99"/>
    <w:pPr>
      <w:widowControl w:val="0"/>
      <w:jc w:val="both"/>
    </w:pPr>
    <w:tblPr>
      <w:tblBorders>
        <w:top w:val="single" w:color="008080" w:sz="12" w:space="0"/>
        <w:left w:val="single" w:color="008080" w:sz="6" w:space="0"/>
        <w:bottom w:val="single" w:color="008080" w:sz="12" w:space="0"/>
        <w:right w:val="single" w:color="008080" w:sz="6" w:space="0"/>
      </w:tblBorders>
      <w:tblCellMar>
        <w:top w:w="0" w:type="dxa"/>
        <w:left w:w="108" w:type="dxa"/>
        <w:bottom w:w="0" w:type="dxa"/>
        <w:right w:w="108" w:type="dxa"/>
      </w:tblCellMar>
    </w:tblPr>
    <w:tblStylePr w:type="firstRow">
      <w:rPr>
        <w:b/>
        <w:bCs/>
        <w:i/>
        <w:iCs/>
        <w:color w:val="800000"/>
      </w:rPr>
      <w:tblPr/>
      <w:tcPr>
        <w:tcBorders>
          <w:bottom w:val="single" w:color="000000" w:sz="6" w:space="0"/>
          <w:tl2br w:val="nil"/>
          <w:tr2bl w:val="nil"/>
        </w:tcBorders>
        <w:shd w:val="solid" w:color="C0C0C0" w:fill="FFFFFF"/>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08">
    <w:name w:val="Table List 2"/>
    <w:basedOn w:val="88"/>
    <w:semiHidden/>
    <w:unhideWhenUsed/>
    <w:qFormat/>
    <w:uiPriority w:val="99"/>
    <w:pPr>
      <w:widowControl w:val="0"/>
      <w:jc w:val="both"/>
    </w:pPr>
    <w:tblPr>
      <w:tblBorders>
        <w:bottom w:val="single" w:color="808080" w:sz="12" w:space="0"/>
      </w:tblBorders>
      <w:tblCellMar>
        <w:top w:w="0" w:type="dxa"/>
        <w:left w:w="108" w:type="dxa"/>
        <w:bottom w:w="0" w:type="dxa"/>
        <w:right w:w="108" w:type="dxa"/>
      </w:tblCellMar>
    </w:tblPr>
    <w:tblStylePr w:type="firstRow">
      <w:rPr>
        <w:b/>
        <w:bCs/>
        <w:color w:val="FFFFFF"/>
      </w:rPr>
      <w:tblPr/>
      <w:tcPr>
        <w:tcBorders>
          <w:bottom w:val="single" w:color="000000" w:sz="6" w:space="0"/>
          <w:tl2br w:val="nil"/>
          <w:tr2bl w:val="nil"/>
        </w:tcBorders>
        <w:shd w:val="pct75" w:color="008080" w:fill="008000"/>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09">
    <w:name w:val="Table List 3"/>
    <w:basedOn w:val="88"/>
    <w:semiHidden/>
    <w:unhideWhenUsed/>
    <w:qFormat/>
    <w:uiPriority w:val="99"/>
    <w:pPr>
      <w:widowControl w:val="0"/>
      <w:jc w:val="both"/>
    </w:pPr>
    <w:tblPr>
      <w:tblBorders>
        <w:top w:val="single" w:color="000000" w:sz="12" w:space="0"/>
        <w:bottom w:val="single" w:color="000000" w:sz="12" w:space="0"/>
        <w:insideH w:val="single" w:color="000000" w:sz="6" w:space="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color="000000" w:sz="12" w:space="0"/>
          <w:tl2br w:val="nil"/>
          <w:tr2bl w:val="nil"/>
        </w:tcBorders>
      </w:tcPr>
    </w:tblStylePr>
    <w:tblStylePr w:type="lastRow">
      <w:tblPr/>
      <w:tcPr>
        <w:tcBorders>
          <w:top w:val="single" w:color="000000" w:sz="12" w:space="0"/>
          <w:tl2br w:val="nil"/>
          <w:tr2bl w:val="nil"/>
        </w:tcBorders>
      </w:tcPr>
    </w:tblStylePr>
    <w:tblStylePr w:type="swCell">
      <w:rPr>
        <w:i/>
        <w:iCs/>
        <w:color w:val="000080"/>
      </w:rPr>
      <w:tblPr/>
      <w:tcPr>
        <w:tcBorders>
          <w:tl2br w:val="nil"/>
          <w:tr2bl w:val="nil"/>
        </w:tcBorders>
      </w:tcPr>
    </w:tblStylePr>
  </w:style>
  <w:style w:type="table" w:styleId="110">
    <w:name w:val="Table List 4"/>
    <w:basedOn w:val="88"/>
    <w:semiHidden/>
    <w:unhideWhenUsed/>
    <w:qFormat/>
    <w:uiPriority w:val="99"/>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color="000000" w:sz="12" w:space="0"/>
          <w:tl2br w:val="nil"/>
          <w:tr2bl w:val="nil"/>
        </w:tcBorders>
        <w:shd w:val="solid" w:color="808080" w:fill="FFFFFF"/>
      </w:tcPr>
    </w:tblStylePr>
  </w:style>
  <w:style w:type="table" w:styleId="111">
    <w:name w:val="Table List 5"/>
    <w:basedOn w:val="88"/>
    <w:semiHidden/>
    <w:unhideWhenUsed/>
    <w:qFormat/>
    <w:uiPriority w:val="99"/>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tblBorders>
      <w:tblCellMar>
        <w:top w:w="0" w:type="dxa"/>
        <w:left w:w="108" w:type="dxa"/>
        <w:bottom w:w="0" w:type="dxa"/>
        <w:right w:w="108" w:type="dxa"/>
      </w:tblCellMar>
    </w:tblPr>
    <w:tcPr>
      <w:shd w:val="clear" w:color="auto" w:fill="auto"/>
    </w:tcPr>
    <w:tblStylePr w:type="firstRow">
      <w:rPr>
        <w:b/>
        <w:bCs/>
      </w:rPr>
      <w:tblPr/>
      <w:tcPr>
        <w:tcBorders>
          <w:bottom w:val="single" w:color="000000" w:sz="12" w:space="0"/>
          <w:tl2br w:val="nil"/>
          <w:tr2bl w:val="nil"/>
        </w:tcBorders>
      </w:tcPr>
    </w:tblStylePr>
    <w:tblStylePr w:type="firstCol">
      <w:rPr>
        <w:b/>
        <w:bCs/>
      </w:rPr>
      <w:tblPr/>
      <w:tcPr>
        <w:tcBorders>
          <w:tl2br w:val="nil"/>
          <w:tr2bl w:val="nil"/>
        </w:tcBorders>
      </w:tcPr>
    </w:tblStylePr>
  </w:style>
  <w:style w:type="table" w:styleId="112">
    <w:name w:val="Table List 6"/>
    <w:basedOn w:val="88"/>
    <w:semiHidden/>
    <w:unhideWhenUsed/>
    <w:qFormat/>
    <w:uiPriority w:val="99"/>
    <w:pPr>
      <w:widowControl w:val="0"/>
      <w:jc w:val="both"/>
    </w:pPr>
    <w:tblPr>
      <w:tblBorders>
        <w:top w:val="single" w:color="000000" w:sz="6" w:space="0"/>
        <w:left w:val="single" w:color="000000" w:sz="6" w:space="0"/>
        <w:bottom w:val="single" w:color="000000" w:sz="6" w:space="0"/>
        <w:right w:val="single" w:color="000000" w:sz="6" w:space="0"/>
      </w:tblBorders>
      <w:tblCellMar>
        <w:top w:w="0" w:type="dxa"/>
        <w:left w:w="108" w:type="dxa"/>
        <w:bottom w:w="0" w:type="dxa"/>
        <w:right w:w="108" w:type="dxa"/>
      </w:tblCellMar>
    </w:tblPr>
    <w:tcPr>
      <w:shd w:val="pct50" w:color="000000" w:fill="FFFFFF"/>
    </w:tcPr>
    <w:tblStylePr w:type="firstRow">
      <w:rPr>
        <w:b/>
        <w:bCs/>
      </w:rPr>
      <w:tblPr/>
      <w:tcPr>
        <w:tcBorders>
          <w:bottom w:val="single" w:color="000000" w:sz="12" w:space="0"/>
          <w:tl2br w:val="nil"/>
          <w:tr2bl w:val="nil"/>
        </w:tcBorders>
      </w:tcPr>
    </w:tblStylePr>
    <w:tblStylePr w:type="firstCol">
      <w:rPr>
        <w:b/>
        <w:bCs/>
      </w:rPr>
      <w:tblPr/>
      <w:tcPr>
        <w:tcBorders>
          <w:right w:val="single" w:color="000000" w:sz="12" w:space="0"/>
          <w:tl2br w:val="nil"/>
          <w:tr2bl w:val="nil"/>
        </w:tcBorders>
      </w:tcPr>
    </w:tblStylePr>
    <w:tblStylePr w:type="band1Horz">
      <w:tblPr/>
      <w:tcPr>
        <w:tcBorders>
          <w:tl2br w:val="nil"/>
          <w:tr2bl w:val="nil"/>
        </w:tcBorders>
        <w:shd w:val="pct25" w:color="000000" w:fill="FFFFFF"/>
      </w:tcPr>
    </w:tblStylePr>
    <w:tblStylePr w:type="nwCell">
      <w:tblPr/>
      <w:tcPr>
        <w:tcBorders>
          <w:tl2br w:val="single" w:color="000000" w:sz="6" w:space="0"/>
          <w:tr2bl w:val="nil"/>
        </w:tcBorders>
      </w:tcPr>
    </w:tblStylePr>
  </w:style>
  <w:style w:type="table" w:styleId="113">
    <w:name w:val="Table List 7"/>
    <w:basedOn w:val="88"/>
    <w:semiHidden/>
    <w:unhideWhenUsed/>
    <w:qFormat/>
    <w:uiPriority w:val="99"/>
    <w:pPr>
      <w:widowControl w:val="0"/>
      <w:jc w:val="both"/>
    </w:pPr>
    <w:tblPr>
      <w:tblBorders>
        <w:top w:val="single" w:color="008000" w:sz="12" w:space="0"/>
        <w:left w:val="single" w:color="008000" w:sz="6" w:space="0"/>
        <w:bottom w:val="single" w:color="008000" w:sz="12" w:space="0"/>
        <w:right w:val="single" w:color="008000" w:sz="6" w:space="0"/>
        <w:insideH w:val="single" w:color="000000" w:sz="6" w:space="0"/>
      </w:tblBorders>
      <w:tblCellMar>
        <w:top w:w="0" w:type="dxa"/>
        <w:left w:w="108" w:type="dxa"/>
        <w:bottom w:w="0" w:type="dxa"/>
        <w:right w:w="108" w:type="dxa"/>
      </w:tblCellMar>
    </w:tblPr>
    <w:tblStylePr w:type="firstRow">
      <w:rPr>
        <w:b/>
        <w:bCs/>
      </w:rPr>
      <w:tblPr/>
      <w:tcPr>
        <w:tcBorders>
          <w:bottom w:val="single" w:color="008000" w:sz="12" w:space="0"/>
          <w:tl2br w:val="nil"/>
          <w:tr2bl w:val="nil"/>
        </w:tcBorders>
        <w:shd w:val="solid" w:color="C0C0C0" w:fill="FFFFFF"/>
      </w:tcPr>
    </w:tblStylePr>
    <w:tblStylePr w:type="lastRow">
      <w:rPr>
        <w:b/>
        <w:bCs/>
      </w:rPr>
      <w:tblPr/>
      <w:tcPr>
        <w:tcBorders>
          <w:top w:val="single" w:color="008000" w:sz="12"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114">
    <w:name w:val="Table List 8"/>
    <w:basedOn w:val="88"/>
    <w:semiHidden/>
    <w:unhideWhenUsed/>
    <w:qFormat/>
    <w:uiPriority w:val="99"/>
    <w:pPr>
      <w:widowControl w:val="0"/>
      <w:jc w:val="both"/>
    </w:pPr>
    <w:tblPr>
      <w:tblBorders>
        <w:top w:val="single" w:color="000000" w:sz="6" w:space="0"/>
        <w:left w:val="single" w:color="000000" w:sz="6" w:space="0"/>
        <w:bottom w:val="single" w:color="000000" w:sz="6" w:space="0"/>
        <w:right w:val="single" w:color="000000" w:sz="6" w:space="0"/>
        <w:insideV w:val="single" w:color="000000" w:sz="6" w:space="0"/>
      </w:tblBorders>
      <w:tblCellMar>
        <w:top w:w="0" w:type="dxa"/>
        <w:left w:w="108" w:type="dxa"/>
        <w:bottom w:w="0" w:type="dxa"/>
        <w:right w:w="108" w:type="dxa"/>
      </w:tblCellMar>
    </w:tblPr>
    <w:tblStylePr w:type="firstRow">
      <w:rPr>
        <w:b/>
        <w:bCs/>
        <w:i/>
        <w:iCs/>
      </w:rPr>
      <w:tblPr/>
      <w:tcPr>
        <w:tcBorders>
          <w:bottom w:val="single" w:color="000000" w:sz="6" w:space="0"/>
          <w:tl2br w:val="nil"/>
          <w:tr2bl w:val="nil"/>
        </w:tcBorders>
        <w:shd w:val="solid" w:color="FFFF00" w:fill="FFFFFF"/>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color="auto" w:sz="6" w:space="0"/>
          <w:tr2bl w:val="nil"/>
        </w:tcBorders>
      </w:tcPr>
    </w:tblStylePr>
  </w:style>
  <w:style w:type="table" w:styleId="115">
    <w:name w:val="Table Contemporary"/>
    <w:basedOn w:val="88"/>
    <w:semiHidden/>
    <w:unhideWhenUsed/>
    <w:qFormat/>
    <w:uiPriority w:val="99"/>
    <w:pPr>
      <w:widowControl w:val="0"/>
      <w:jc w:val="both"/>
    </w:pPr>
    <w:tblPr>
      <w:tblBorders>
        <w:insideH w:val="single" w:color="FFFFFF" w:sz="18" w:space="0"/>
        <w:insideV w:val="single" w:color="FFFFFF" w:sz="18" w:space="0"/>
      </w:tblBorders>
      <w:tblCellMar>
        <w:top w:w="0" w:type="dxa"/>
        <w:left w:w="108" w:type="dxa"/>
        <w:bottom w:w="0" w:type="dxa"/>
        <w:right w:w="108" w:type="dxa"/>
      </w:tblCellMar>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116">
    <w:name w:val="Table Columns 1"/>
    <w:basedOn w:val="88"/>
    <w:semiHidden/>
    <w:unhideWhenUsed/>
    <w:qFormat/>
    <w:uiPriority w:val="99"/>
    <w:pPr>
      <w:widowControl w:val="0"/>
      <w:jc w:val="both"/>
    </w:pPr>
    <w:rPr>
      <w:b/>
      <w:bCs/>
    </w:rPr>
    <w:tblPr>
      <w:tblBorders>
        <w:top w:val="single" w:color="000000" w:sz="12" w:space="0"/>
        <w:left w:val="single" w:color="000000" w:sz="12" w:space="0"/>
        <w:bottom w:val="single" w:color="000000" w:sz="12" w:space="0"/>
        <w:right w:val="single" w:color="000000" w:sz="12" w:space="0"/>
      </w:tblBorders>
      <w:tblCellMar>
        <w:top w:w="0" w:type="dxa"/>
        <w:left w:w="108" w:type="dxa"/>
        <w:bottom w:w="0" w:type="dxa"/>
        <w:right w:w="108" w:type="dxa"/>
      </w:tblCellMar>
    </w:tblPr>
    <w:tblStylePr w:type="firstRow">
      <w:rPr>
        <w:b w:val="0"/>
        <w:bCs w:val="0"/>
      </w:rPr>
      <w:tblPr/>
      <w:tcPr>
        <w:tcBorders>
          <w:bottom w:val="double" w:color="000000" w:sz="6" w:space="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17">
    <w:name w:val="Table Columns 2"/>
    <w:basedOn w:val="88"/>
    <w:semiHidden/>
    <w:unhideWhenUsed/>
    <w:qFormat/>
    <w:uiPriority w:val="99"/>
    <w:pPr>
      <w:widowControl w:val="0"/>
      <w:jc w:val="both"/>
    </w:pPr>
    <w:rPr>
      <w:b/>
      <w:bCs/>
    </w:rPr>
    <w:tblPr>
      <w:tblCellMar>
        <w:top w:w="0" w:type="dxa"/>
        <w:left w:w="108" w:type="dxa"/>
        <w:bottom w:w="0" w:type="dxa"/>
        <w:right w:w="108" w:type="dxa"/>
      </w:tblCellMa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18">
    <w:name w:val="Table Columns 3"/>
    <w:basedOn w:val="88"/>
    <w:semiHidden/>
    <w:unhideWhenUsed/>
    <w:qFormat/>
    <w:uiPriority w:val="99"/>
    <w:pPr>
      <w:widowControl w:val="0"/>
      <w:jc w:val="both"/>
    </w:pPr>
    <w:rPr>
      <w:b/>
      <w:bCs/>
    </w:rPr>
    <w:tblPr>
      <w:tblBorders>
        <w:top w:val="single" w:color="000080" w:sz="6" w:space="0"/>
        <w:left w:val="single" w:color="000080" w:sz="6" w:space="0"/>
        <w:bottom w:val="single" w:color="000080" w:sz="6" w:space="0"/>
        <w:right w:val="single" w:color="000080" w:sz="6" w:space="0"/>
        <w:insideV w:val="single" w:color="000080" w:sz="6" w:space="0"/>
      </w:tblBorders>
      <w:tblCellMar>
        <w:top w:w="0" w:type="dxa"/>
        <w:left w:w="108" w:type="dxa"/>
        <w:bottom w:w="0" w:type="dxa"/>
        <w:right w:w="108" w:type="dxa"/>
      </w:tblCellMar>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119">
    <w:name w:val="Table Columns 4"/>
    <w:basedOn w:val="88"/>
    <w:semiHidden/>
    <w:unhideWhenUsed/>
    <w:qFormat/>
    <w:uiPriority w:val="99"/>
    <w:pPr>
      <w:widowControl w:val="0"/>
      <w:jc w:val="both"/>
    </w:pPr>
    <w:tblPr>
      <w:tblCellMar>
        <w:top w:w="0" w:type="dxa"/>
        <w:left w:w="108" w:type="dxa"/>
        <w:bottom w:w="0" w:type="dxa"/>
        <w:right w:w="108" w:type="dxa"/>
      </w:tblCellMar>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120">
    <w:name w:val="Table Columns 5"/>
    <w:basedOn w:val="88"/>
    <w:semiHidden/>
    <w:unhideWhenUsed/>
    <w:qFormat/>
    <w:uiPriority w:val="99"/>
    <w:pPr>
      <w:widowControl w:val="0"/>
      <w:jc w:val="both"/>
    </w:pPr>
    <w:tblPr>
      <w:tblBorders>
        <w:top w:val="single" w:color="808080" w:sz="12" w:space="0"/>
        <w:left w:val="single" w:color="808080" w:sz="12" w:space="0"/>
        <w:bottom w:val="single" w:color="808080" w:sz="12" w:space="0"/>
        <w:right w:val="single" w:color="808080" w:sz="12" w:space="0"/>
        <w:insideV w:val="single" w:color="C0C0C0" w:sz="6" w:space="0"/>
      </w:tblBorders>
      <w:tblCellMar>
        <w:top w:w="0" w:type="dxa"/>
        <w:left w:w="108" w:type="dxa"/>
        <w:bottom w:w="0" w:type="dxa"/>
        <w:right w:w="108" w:type="dxa"/>
      </w:tblCellMar>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21">
    <w:name w:val="Table Grid 1"/>
    <w:basedOn w:val="88"/>
    <w:semiHidden/>
    <w:unhideWhenUsed/>
    <w:qFormat/>
    <w:uiPriority w:val="99"/>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color="000000" w:sz="6" w:space="0"/>
          <w:tr2bl w:val="nil"/>
        </w:tcBorders>
      </w:tcPr>
    </w:tblStylePr>
  </w:style>
  <w:style w:type="table" w:styleId="122">
    <w:name w:val="Table Grid 2"/>
    <w:basedOn w:val="88"/>
    <w:semiHidden/>
    <w:unhideWhenUsed/>
    <w:qFormat/>
    <w:uiPriority w:val="99"/>
    <w:pPr>
      <w:widowControl w:val="0"/>
      <w:jc w:val="both"/>
    </w:pPr>
    <w:tblPr>
      <w:tblBorders>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rPr>
      <w:tblPr/>
      <w:tcPr>
        <w:tcBorders>
          <w:tl2br w:val="nil"/>
          <w:tr2bl w:val="nil"/>
        </w:tcBorders>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123">
    <w:name w:val="Table Grid 3"/>
    <w:basedOn w:val="88"/>
    <w:semiHidden/>
    <w:unhideWhenUsed/>
    <w:qFormat/>
    <w:uiPriority w:val="99"/>
    <w:pPr>
      <w:widowControl w:val="0"/>
      <w:jc w:val="both"/>
    </w:pPr>
    <w:tblPr>
      <w:tblBorders>
        <w:top w:val="single" w:color="000000" w:sz="6" w:space="0"/>
        <w:left w:val="single" w:color="000000" w:sz="12" w:space="0"/>
        <w:bottom w:val="single" w:color="000000" w:sz="6" w:space="0"/>
        <w:right w:val="single" w:color="000000" w:sz="12" w:space="0"/>
        <w:insideV w:val="single" w:color="000000" w:sz="6" w:space="0"/>
      </w:tblBorders>
      <w:tblCellMar>
        <w:top w:w="0" w:type="dxa"/>
        <w:left w:w="108" w:type="dxa"/>
        <w:bottom w:w="0" w:type="dxa"/>
        <w:right w:w="108" w:type="dxa"/>
      </w:tblCellMar>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24">
    <w:name w:val="Table Grid 4"/>
    <w:basedOn w:val="88"/>
    <w:semiHidden/>
    <w:unhideWhenUsed/>
    <w:qFormat/>
    <w:uiPriority w:val="99"/>
    <w:pPr>
      <w:widowControl w:val="0"/>
      <w:jc w:val="both"/>
    </w:pPr>
    <w:tblPr>
      <w:tblBorders>
        <w:left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125">
    <w:name w:val="Table Grid 5"/>
    <w:basedOn w:val="88"/>
    <w:semiHidden/>
    <w:unhideWhenUsed/>
    <w:qFormat/>
    <w:uiPriority w:val="99"/>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blPr/>
      <w:tcPr>
        <w:tcBorders>
          <w:bottom w:val="single" w:color="000000" w:sz="12" w:space="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26">
    <w:name w:val="Table Grid 6"/>
    <w:basedOn w:val="88"/>
    <w:semiHidden/>
    <w:unhideWhenUsed/>
    <w:qFormat/>
    <w:uiPriority w:val="99"/>
    <w:pPr>
      <w:widowControl w:val="0"/>
      <w:jc w:val="both"/>
    </w:pPr>
    <w:tblPr>
      <w:tblBorders>
        <w:top w:val="single" w:color="000000" w:sz="12" w:space="0"/>
        <w:left w:val="single" w:color="000000" w:sz="12" w:space="0"/>
        <w:bottom w:val="single" w:color="000000" w:sz="12" w:space="0"/>
        <w:right w:val="single" w:color="000000" w:sz="12" w:space="0"/>
        <w:insideV w:val="single" w:color="000000" w:sz="6" w:space="0"/>
      </w:tblBorders>
      <w:tblCellMar>
        <w:top w:w="0" w:type="dxa"/>
        <w:left w:w="108" w:type="dxa"/>
        <w:bottom w:w="0" w:type="dxa"/>
        <w:right w:w="108" w:type="dxa"/>
      </w:tblCellMar>
    </w:tblPr>
    <w:tcPr>
      <w:shd w:val="clear" w:color="auto" w:fill="auto"/>
    </w:tcPr>
    <w:tblStylePr w:type="firstRow">
      <w:rPr>
        <w:b/>
        <w:b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rPr>
        <w:b/>
        <w:bCs/>
      </w:rPr>
      <w:tblPr/>
      <w:tcPr>
        <w:tcBorders>
          <w:tl2br w:val="nil"/>
          <w:tr2bl w:val="nil"/>
        </w:tcBorders>
      </w:tcPr>
    </w:tblStylePr>
    <w:tblStylePr w:type="nwCell">
      <w:tblPr/>
      <w:tcPr>
        <w:tcBorders>
          <w:tl2br w:val="single" w:color="000000" w:sz="6" w:space="0"/>
          <w:tr2bl w:val="nil"/>
        </w:tcBorders>
      </w:tcPr>
    </w:tblStylePr>
  </w:style>
  <w:style w:type="table" w:styleId="127">
    <w:name w:val="Table Grid 7"/>
    <w:basedOn w:val="88"/>
    <w:semiHidden/>
    <w:unhideWhenUsed/>
    <w:qFormat/>
    <w:uiPriority w:val="99"/>
    <w:pPr>
      <w:widowControl w:val="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val="0"/>
        <w:bCs w:val="0"/>
      </w:rPr>
      <w:tblPr/>
      <w:tcPr>
        <w:tcBorders>
          <w:bottom w:val="single" w:color="000000" w:sz="12" w:space="0"/>
          <w:tl2br w:val="nil"/>
          <w:tr2bl w:val="nil"/>
        </w:tcBorders>
      </w:tcPr>
    </w:tblStylePr>
    <w:tblStylePr w:type="lastRow">
      <w:rPr>
        <w:b w:val="0"/>
        <w:bCs w:val="0"/>
      </w:rPr>
      <w:tblPr/>
      <w:tcPr>
        <w:tcBorders>
          <w:top w:val="single" w:color="00000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color="000000" w:sz="6" w:space="0"/>
          <w:tr2bl w:val="nil"/>
        </w:tcBorders>
      </w:tcPr>
    </w:tblStylePr>
  </w:style>
  <w:style w:type="table" w:styleId="128">
    <w:name w:val="Table Grid 8"/>
    <w:basedOn w:val="88"/>
    <w:semiHidden/>
    <w:unhideWhenUsed/>
    <w:qFormat/>
    <w:uiPriority w:val="99"/>
    <w:pPr>
      <w:widowControl w:val="0"/>
      <w:jc w:val="both"/>
    </w:p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129">
    <w:name w:val="Table Web 1"/>
    <w:basedOn w:val="88"/>
    <w:semiHidden/>
    <w:unhideWhenUsed/>
    <w:qFormat/>
    <w:uiPriority w:val="99"/>
    <w:pPr>
      <w:widowControl w:val="0"/>
      <w:jc w:val="both"/>
    </w:pPr>
    <w:tblPr>
      <w:tblCellSpacing w:w="2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il"/>
          <w:tr2bl w:val="nil"/>
        </w:tcBorders>
      </w:tcPr>
    </w:tblStylePr>
  </w:style>
  <w:style w:type="table" w:styleId="130">
    <w:name w:val="Table Web 2"/>
    <w:basedOn w:val="88"/>
    <w:semiHidden/>
    <w:unhideWhenUsed/>
    <w:qFormat/>
    <w:uiPriority w:val="99"/>
    <w:pPr>
      <w:widowControl w:val="0"/>
      <w:jc w:val="both"/>
    </w:pPr>
    <w:tblPr>
      <w:tblCellSpacing w:w="2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il"/>
          <w:tr2bl w:val="nil"/>
        </w:tcBorders>
      </w:tcPr>
    </w:tblStylePr>
  </w:style>
  <w:style w:type="table" w:styleId="131">
    <w:name w:val="Table Web 3"/>
    <w:basedOn w:val="88"/>
    <w:semiHidden/>
    <w:unhideWhenUsed/>
    <w:qFormat/>
    <w:uiPriority w:val="99"/>
    <w:pPr>
      <w:widowControl w:val="0"/>
      <w:jc w:val="both"/>
    </w:pPr>
    <w:tblPr>
      <w:tblCellSpacing w:w="20" w:type="dxa"/>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il"/>
          <w:tr2bl w:val="nil"/>
        </w:tcBorders>
      </w:tcPr>
    </w:tblStylePr>
  </w:style>
  <w:style w:type="table" w:styleId="132">
    <w:name w:val="Table Professional"/>
    <w:basedOn w:val="88"/>
    <w:semiHidden/>
    <w:unhideWhenUsed/>
    <w:qFormat/>
    <w:uiPriority w:val="99"/>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blPr/>
      <w:tcPr>
        <w:tcBorders>
          <w:tl2br w:val="nil"/>
          <w:tr2bl w:val="nil"/>
        </w:tcBorders>
        <w:shd w:val="solid" w:color="000000" w:fill="FFFFFF"/>
      </w:tcPr>
    </w:tblStylePr>
  </w:style>
  <w:style w:type="table" w:styleId="133">
    <w:name w:val="Light Shading"/>
    <w:basedOn w:val="88"/>
    <w:semiHidden/>
    <w:unhideWhenUsed/>
    <w:qFormat/>
    <w:uiPriority w:val="60"/>
    <w:rPr>
      <w:color w:val="000000" w:themeColor="text1" w:themeShade="BF"/>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left w:val="nil"/>
          <w:right w:val="nil"/>
          <w:insideH w:val="nil"/>
          <w:insideV w:val="nil"/>
        </w:tcBorders>
        <w:shd w:val="clear" w:color="auto" w:fill="BFBFBF" w:themeFill="text1" w:themeFillTint="3F"/>
      </w:tcPr>
    </w:tblStylePr>
  </w:style>
  <w:style w:type="table" w:styleId="134">
    <w:name w:val="Light Shading Accent 1"/>
    <w:basedOn w:val="88"/>
    <w:semiHidden/>
    <w:unhideWhenUsed/>
    <w:qFormat/>
    <w:uiPriority w:val="60"/>
    <w:rPr>
      <w:color w:val="2E75B6" w:themeColor="accent1" w:themeShade="BF"/>
    </w:rPr>
    <w:tblPr>
      <w:tblBorders>
        <w:top w:val="single" w:color="5B9BD5" w:themeColor="accent1" w:sz="8" w:space="0"/>
        <w:bottom w:val="single" w:color="5B9BD5" w:themeColor="accen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5B9BD5" w:themeColor="accent1" w:sz="8" w:space="0"/>
          <w:left w:val="nil"/>
          <w:bottom w:val="single" w:color="5B9BD5" w:themeColor="accent1" w:sz="8" w:space="0"/>
          <w:right w:val="nil"/>
          <w:insideH w:val="nil"/>
          <w:insideV w:val="nil"/>
        </w:tcBorders>
      </w:tcPr>
    </w:tblStylePr>
    <w:tblStylePr w:type="lastRow">
      <w:pPr>
        <w:spacing w:before="0" w:after="0" w:line="240" w:lineRule="auto"/>
      </w:pPr>
      <w:rPr>
        <w:b/>
        <w:bCs/>
      </w:rPr>
      <w:tblPr/>
      <w:tcPr>
        <w:tcBorders>
          <w:top w:val="single" w:color="5B9BD5" w:themeColor="accent1" w:sz="8" w:space="0"/>
          <w:left w:val="nil"/>
          <w:bottom w:val="single" w:color="5B9BD5"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135">
    <w:name w:val="Light Shading Accent 2"/>
    <w:basedOn w:val="88"/>
    <w:semiHidden/>
    <w:unhideWhenUsed/>
    <w:qFormat/>
    <w:uiPriority w:val="60"/>
    <w:rPr>
      <w:color w:val="C55A11" w:themeColor="accent2" w:themeShade="BF"/>
    </w:rPr>
    <w:tblPr>
      <w:tblBorders>
        <w:top w:val="single" w:color="ED7D31" w:themeColor="accent2" w:sz="8" w:space="0"/>
        <w:bottom w:val="single" w:color="ED7D31" w:themeColor="accent2"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ED7D31" w:themeColor="accent2" w:sz="8" w:space="0"/>
          <w:left w:val="nil"/>
          <w:bottom w:val="single" w:color="ED7D31" w:themeColor="accent2" w:sz="8" w:space="0"/>
          <w:right w:val="nil"/>
          <w:insideH w:val="nil"/>
          <w:insideV w:val="nil"/>
        </w:tcBorders>
      </w:tcPr>
    </w:tblStylePr>
    <w:tblStylePr w:type="lastRow">
      <w:pPr>
        <w:spacing w:before="0" w:after="0" w:line="240" w:lineRule="auto"/>
      </w:pPr>
      <w:rPr>
        <w:b/>
        <w:bCs/>
      </w:rPr>
      <w:tblPr/>
      <w:tcPr>
        <w:tcBorders>
          <w:top w:val="single" w:color="ED7D31" w:themeColor="accent2" w:sz="8" w:space="0"/>
          <w:left w:val="nil"/>
          <w:bottom w:val="single" w:color="ED7D31"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C" w:themeFill="accent2" w:themeFillTint="3F"/>
      </w:tcPr>
    </w:tblStylePr>
    <w:tblStylePr w:type="band1Horz">
      <w:tblPr/>
      <w:tcPr>
        <w:tcBorders>
          <w:left w:val="nil"/>
          <w:right w:val="nil"/>
          <w:insideH w:val="nil"/>
          <w:insideV w:val="nil"/>
        </w:tcBorders>
        <w:shd w:val="clear" w:color="auto" w:fill="FADECC" w:themeFill="accent2" w:themeFillTint="3F"/>
      </w:tcPr>
    </w:tblStylePr>
  </w:style>
  <w:style w:type="table" w:styleId="136">
    <w:name w:val="Light Shading Accent 3"/>
    <w:basedOn w:val="88"/>
    <w:semiHidden/>
    <w:unhideWhenUsed/>
    <w:qFormat/>
    <w:uiPriority w:val="60"/>
    <w:rPr>
      <w:color w:val="7C7C7C" w:themeColor="accent3" w:themeShade="BF"/>
    </w:rPr>
    <w:tblPr>
      <w:tblBorders>
        <w:top w:val="single" w:color="A5A5A5" w:themeColor="accent3" w:sz="8" w:space="0"/>
        <w:bottom w:val="single" w:color="A5A5A5" w:themeColor="accent3"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A5A5A5" w:themeColor="accent3" w:sz="8" w:space="0"/>
          <w:left w:val="nil"/>
          <w:bottom w:val="single" w:color="A5A5A5" w:themeColor="accent3" w:sz="8" w:space="0"/>
          <w:right w:val="nil"/>
          <w:insideH w:val="nil"/>
          <w:insideV w:val="nil"/>
        </w:tcBorders>
      </w:tcPr>
    </w:tblStylePr>
    <w:tblStylePr w:type="lastRow">
      <w:pPr>
        <w:spacing w:before="0" w:after="0" w:line="240" w:lineRule="auto"/>
      </w:pPr>
      <w:rPr>
        <w:b/>
        <w:bCs/>
      </w:rPr>
      <w:tblPr/>
      <w:tcPr>
        <w:tcBorders>
          <w:top w:val="single" w:color="A5A5A5" w:themeColor="accent3" w:sz="8" w:space="0"/>
          <w:left w:val="nil"/>
          <w:bottom w:val="single" w:color="A5A5A5"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137">
    <w:name w:val="Light Shading Accent 4"/>
    <w:basedOn w:val="88"/>
    <w:semiHidden/>
    <w:unhideWhenUsed/>
    <w:qFormat/>
    <w:uiPriority w:val="60"/>
    <w:rPr>
      <w:color w:val="BF9000" w:themeColor="accent4" w:themeShade="BF"/>
    </w:rPr>
    <w:tblPr>
      <w:tblBorders>
        <w:top w:val="single" w:color="FFC000" w:themeColor="accent4" w:sz="8" w:space="0"/>
        <w:bottom w:val="single" w:color="FFC000" w:themeColor="accent4"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FFC000" w:themeColor="accent4" w:sz="8" w:space="0"/>
          <w:left w:val="nil"/>
          <w:bottom w:val="single" w:color="FFC000" w:themeColor="accent4" w:sz="8" w:space="0"/>
          <w:right w:val="nil"/>
          <w:insideH w:val="nil"/>
          <w:insideV w:val="nil"/>
        </w:tcBorders>
      </w:tcPr>
    </w:tblStylePr>
    <w:tblStylePr w:type="lastRow">
      <w:pPr>
        <w:spacing w:before="0" w:after="0" w:line="240" w:lineRule="auto"/>
      </w:pPr>
      <w:rPr>
        <w:b/>
        <w:bCs/>
      </w:rPr>
      <w:tblPr/>
      <w:tcPr>
        <w:tcBorders>
          <w:top w:val="single" w:color="FFC000" w:themeColor="accent4" w:sz="8" w:space="0"/>
          <w:left w:val="nil"/>
          <w:bottom w:val="single" w:color="FFC000"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BF" w:themeFill="accent4" w:themeFillTint="3F"/>
      </w:tcPr>
    </w:tblStylePr>
    <w:tblStylePr w:type="band1Horz">
      <w:tblPr/>
      <w:tcPr>
        <w:tcBorders>
          <w:left w:val="nil"/>
          <w:right w:val="nil"/>
          <w:insideH w:val="nil"/>
          <w:insideV w:val="nil"/>
        </w:tcBorders>
        <w:shd w:val="clear" w:color="auto" w:fill="FFEFBF" w:themeFill="accent4" w:themeFillTint="3F"/>
      </w:tcPr>
    </w:tblStylePr>
  </w:style>
  <w:style w:type="table" w:styleId="138">
    <w:name w:val="Light Shading Accent 5"/>
    <w:basedOn w:val="88"/>
    <w:semiHidden/>
    <w:unhideWhenUsed/>
    <w:qFormat/>
    <w:uiPriority w:val="60"/>
    <w:rPr>
      <w:color w:val="2F5597" w:themeColor="accent5" w:themeShade="BF"/>
    </w:rPr>
    <w:tblPr>
      <w:tblBorders>
        <w:top w:val="single" w:color="4472C4" w:themeColor="accent5" w:sz="8" w:space="0"/>
        <w:bottom w:val="single" w:color="4472C4" w:themeColor="accent5"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472C4" w:themeColor="accent5" w:sz="8" w:space="0"/>
          <w:left w:val="nil"/>
          <w:bottom w:val="single" w:color="4472C4" w:themeColor="accent5" w:sz="8" w:space="0"/>
          <w:right w:val="nil"/>
          <w:insideH w:val="nil"/>
          <w:insideV w:val="nil"/>
        </w:tcBorders>
      </w:tcPr>
    </w:tblStylePr>
    <w:tblStylePr w:type="lastRow">
      <w:pPr>
        <w:spacing w:before="0" w:after="0" w:line="240" w:lineRule="auto"/>
      </w:pPr>
      <w:rPr>
        <w:b/>
        <w:bCs/>
      </w:rPr>
      <w:tblPr/>
      <w:tcPr>
        <w:tcBorders>
          <w:top w:val="single" w:color="4472C4" w:themeColor="accent5" w:sz="8" w:space="0"/>
          <w:left w:val="nil"/>
          <w:bottom w:val="single" w:color="4472C4"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CF0" w:themeFill="accent5" w:themeFillTint="3F"/>
      </w:tcPr>
    </w:tblStylePr>
    <w:tblStylePr w:type="band1Horz">
      <w:tblPr/>
      <w:tcPr>
        <w:tcBorders>
          <w:left w:val="nil"/>
          <w:right w:val="nil"/>
          <w:insideH w:val="nil"/>
          <w:insideV w:val="nil"/>
        </w:tcBorders>
        <w:shd w:val="clear" w:color="auto" w:fill="D0DCF0" w:themeFill="accent5" w:themeFillTint="3F"/>
      </w:tcPr>
    </w:tblStylePr>
  </w:style>
  <w:style w:type="table" w:styleId="139">
    <w:name w:val="Light Shading Accent 6"/>
    <w:basedOn w:val="88"/>
    <w:semiHidden/>
    <w:unhideWhenUsed/>
    <w:qFormat/>
    <w:uiPriority w:val="60"/>
    <w:rPr>
      <w:color w:val="548235" w:themeColor="accent6" w:themeShade="BF"/>
    </w:rPr>
    <w:tblPr>
      <w:tblBorders>
        <w:top w:val="single" w:color="70AD47" w:themeColor="accent6" w:sz="8" w:space="0"/>
        <w:bottom w:val="single" w:color="70AD47" w:themeColor="accent6"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70AD47" w:themeColor="accent6" w:sz="8" w:space="0"/>
          <w:left w:val="nil"/>
          <w:bottom w:val="single" w:color="70AD47" w:themeColor="accent6" w:sz="8" w:space="0"/>
          <w:right w:val="nil"/>
          <w:insideH w:val="nil"/>
          <w:insideV w:val="nil"/>
        </w:tcBorders>
      </w:tcPr>
    </w:tblStylePr>
    <w:tblStylePr w:type="lastRow">
      <w:pPr>
        <w:spacing w:before="0" w:after="0" w:line="240" w:lineRule="auto"/>
      </w:pPr>
      <w:rPr>
        <w:b/>
        <w:bCs/>
      </w:rPr>
      <w:tblPr/>
      <w:tcPr>
        <w:tcBorders>
          <w:top w:val="single" w:color="70AD47" w:themeColor="accent6" w:sz="8" w:space="0"/>
          <w:left w:val="nil"/>
          <w:bottom w:val="single" w:color="70AD47"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140">
    <w:name w:val="Light List"/>
    <w:basedOn w:val="88"/>
    <w:semiHidden/>
    <w:unhideWhenUsed/>
    <w:qFormat/>
    <w:uiPriority w:val="61"/>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141">
    <w:name w:val="Light List Accent 1"/>
    <w:basedOn w:val="88"/>
    <w:semiHidden/>
    <w:unhideWhenUsed/>
    <w:qFormat/>
    <w:uiPriority w:val="61"/>
    <w:tblPr>
      <w:tblBorders>
        <w:top w:val="single" w:color="5B9BD5" w:themeColor="accent1" w:sz="8" w:space="0"/>
        <w:left w:val="single" w:color="5B9BD5" w:themeColor="accent1" w:sz="8" w:space="0"/>
        <w:bottom w:val="single" w:color="5B9BD5" w:themeColor="accent1" w:sz="8" w:space="0"/>
        <w:right w:val="single" w:color="5B9BD5" w:themeColor="accen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5B9BD5" w:themeFill="accent1"/>
      </w:tcPr>
    </w:tblStylePr>
    <w:tblStylePr w:type="lastRow">
      <w:pPr>
        <w:spacing w:before="0" w:after="0" w:line="240" w:lineRule="auto"/>
      </w:pPr>
      <w:rPr>
        <w:b/>
        <w:bCs/>
      </w:rPr>
      <w:tblPr/>
      <w:tcPr>
        <w:tcBorders>
          <w:top w:val="double" w:color="5B9BD5" w:themeColor="accent1" w:sz="6" w:space="0"/>
          <w:left w:val="single" w:color="5B9BD5" w:themeColor="accent1" w:sz="8" w:space="0"/>
          <w:bottom w:val="single" w:color="5B9BD5" w:themeColor="accent1" w:sz="8" w:space="0"/>
          <w:right w:val="single" w:color="5B9BD5" w:themeColor="accent1" w:sz="8" w:space="0"/>
        </w:tcBorders>
      </w:tcPr>
    </w:tblStylePr>
    <w:tblStylePr w:type="firstCol">
      <w:rPr>
        <w:b/>
        <w:bCs/>
      </w:rPr>
    </w:tblStylePr>
    <w:tblStylePr w:type="lastCol">
      <w:rPr>
        <w:b/>
        <w:bCs/>
      </w:rPr>
    </w:tblStylePr>
    <w:tblStylePr w:type="band1Vert">
      <w:tblPr/>
      <w:tcPr>
        <w:tcBorders>
          <w:top w:val="single" w:color="5B9BD5" w:themeColor="accent1" w:sz="8" w:space="0"/>
          <w:left w:val="single" w:color="5B9BD5" w:themeColor="accent1" w:sz="8" w:space="0"/>
          <w:bottom w:val="single" w:color="5B9BD5" w:themeColor="accent1" w:sz="8" w:space="0"/>
          <w:right w:val="single" w:color="5B9BD5" w:themeColor="accent1" w:sz="8" w:space="0"/>
        </w:tcBorders>
      </w:tcPr>
    </w:tblStylePr>
    <w:tblStylePr w:type="band1Horz">
      <w:tblPr/>
      <w:tcPr>
        <w:tcBorders>
          <w:top w:val="single" w:color="5B9BD5" w:themeColor="accent1" w:sz="8" w:space="0"/>
          <w:left w:val="single" w:color="5B9BD5" w:themeColor="accent1" w:sz="8" w:space="0"/>
          <w:bottom w:val="single" w:color="5B9BD5" w:themeColor="accent1" w:sz="8" w:space="0"/>
          <w:right w:val="single" w:color="5B9BD5" w:themeColor="accent1" w:sz="8" w:space="0"/>
        </w:tcBorders>
      </w:tcPr>
    </w:tblStylePr>
  </w:style>
  <w:style w:type="table" w:styleId="142">
    <w:name w:val="Light List Accent 2"/>
    <w:basedOn w:val="88"/>
    <w:semiHidden/>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143">
    <w:name w:val="Light List Accent 3"/>
    <w:basedOn w:val="88"/>
    <w:semiHidden/>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144">
    <w:name w:val="Light List Accent 4"/>
    <w:basedOn w:val="88"/>
    <w:semiHidden/>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145">
    <w:name w:val="Light List Accent 5"/>
    <w:basedOn w:val="88"/>
    <w:semiHidden/>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146">
    <w:name w:val="Light List Accent 6"/>
    <w:basedOn w:val="88"/>
    <w:semiHidden/>
    <w:unhideWhenUsed/>
    <w:qFormat/>
    <w:uiPriority w:val="61"/>
    <w:tblPr>
      <w:tblBorders>
        <w:top w:val="single" w:color="70AD47" w:themeColor="accent6" w:sz="8" w:space="0"/>
        <w:left w:val="single" w:color="70AD47" w:themeColor="accent6" w:sz="8" w:space="0"/>
        <w:bottom w:val="single" w:color="70AD47" w:themeColor="accent6" w:sz="8" w:space="0"/>
        <w:right w:val="single" w:color="70AD47" w:themeColor="accent6"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70AD47" w:themeFill="accent6"/>
      </w:tcPr>
    </w:tblStylePr>
    <w:tblStylePr w:type="lastRow">
      <w:pPr>
        <w:spacing w:before="0" w:after="0" w:line="240" w:lineRule="auto"/>
      </w:pPr>
      <w:rPr>
        <w:b/>
        <w:bCs/>
      </w:rPr>
      <w:tblPr/>
      <w:tcPr>
        <w:tcBorders>
          <w:top w:val="double" w:color="70AD47" w:themeColor="accent6" w:sz="6" w:space="0"/>
          <w:left w:val="single" w:color="70AD47" w:themeColor="accent6" w:sz="8" w:space="0"/>
          <w:bottom w:val="single" w:color="70AD47" w:themeColor="accent6" w:sz="8" w:space="0"/>
          <w:right w:val="single" w:color="70AD47" w:themeColor="accent6" w:sz="8" w:space="0"/>
        </w:tcBorders>
      </w:tcPr>
    </w:tblStylePr>
    <w:tblStylePr w:type="firstCol">
      <w:rPr>
        <w:b/>
        <w:bCs/>
      </w:rPr>
    </w:tblStylePr>
    <w:tblStylePr w:type="lastCol">
      <w:rPr>
        <w:b/>
        <w:bCs/>
      </w:rPr>
    </w:tblStylePr>
    <w:tblStylePr w:type="band1Vert">
      <w:tblPr/>
      <w:tcPr>
        <w:tcBorders>
          <w:top w:val="single" w:color="70AD47" w:themeColor="accent6" w:sz="8" w:space="0"/>
          <w:left w:val="single" w:color="70AD47" w:themeColor="accent6" w:sz="8" w:space="0"/>
          <w:bottom w:val="single" w:color="70AD47" w:themeColor="accent6" w:sz="8" w:space="0"/>
          <w:right w:val="single" w:color="70AD47" w:themeColor="accent6" w:sz="8" w:space="0"/>
        </w:tcBorders>
      </w:tcPr>
    </w:tblStylePr>
    <w:tblStylePr w:type="band1Horz">
      <w:tblPr/>
      <w:tcPr>
        <w:tcBorders>
          <w:top w:val="single" w:color="70AD47" w:themeColor="accent6" w:sz="8" w:space="0"/>
          <w:left w:val="single" w:color="70AD47" w:themeColor="accent6" w:sz="8" w:space="0"/>
          <w:bottom w:val="single" w:color="70AD47" w:themeColor="accent6" w:sz="8" w:space="0"/>
          <w:right w:val="single" w:color="70AD47" w:themeColor="accent6" w:sz="8" w:space="0"/>
        </w:tcBorders>
      </w:tcPr>
    </w:tblStylePr>
  </w:style>
  <w:style w:type="table" w:styleId="147">
    <w:name w:val="Light Grid"/>
    <w:basedOn w:val="88"/>
    <w:semiHidden/>
    <w:unhideWhenUsed/>
    <w:qFormat/>
    <w:uiPriority w:val="62"/>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BFBFBF"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shd w:val="clear" w:color="auto" w:fill="BFBFBF"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tcPr>
    </w:tblStylePr>
  </w:style>
  <w:style w:type="table" w:styleId="148">
    <w:name w:val="Light Grid Accent 1"/>
    <w:basedOn w:val="88"/>
    <w:semiHidden/>
    <w:unhideWhenUsed/>
    <w:qFormat/>
    <w:uiPriority w:val="62"/>
    <w:tblPr>
      <w:tblBorders>
        <w:top w:val="single" w:color="5B9BD5" w:themeColor="accent1" w:sz="8" w:space="0"/>
        <w:left w:val="single" w:color="5B9BD5" w:themeColor="accent1" w:sz="8" w:space="0"/>
        <w:bottom w:val="single" w:color="5B9BD5" w:themeColor="accent1" w:sz="8" w:space="0"/>
        <w:right w:val="single" w:color="5B9BD5" w:themeColor="accent1" w:sz="8" w:space="0"/>
        <w:insideH w:val="single" w:color="5B9BD5" w:themeColor="accent1" w:sz="8" w:space="0"/>
        <w:insideV w:val="single" w:color="5B9BD5" w:themeColor="accen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5B9BD5" w:themeColor="accent1" w:sz="8" w:space="0"/>
          <w:left w:val="single" w:color="5B9BD5" w:themeColor="accent1" w:sz="8" w:space="0"/>
          <w:bottom w:val="single" w:color="5B9BD5" w:themeColor="accent1" w:sz="18" w:space="0"/>
          <w:right w:val="single" w:color="5B9BD5" w:themeColor="accen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5B9BD5" w:themeColor="accent1" w:sz="6" w:space="0"/>
          <w:left w:val="single" w:color="5B9BD5" w:themeColor="accent1" w:sz="8" w:space="0"/>
          <w:bottom w:val="single" w:color="5B9BD5" w:themeColor="accent1" w:sz="8" w:space="0"/>
          <w:right w:val="single" w:color="5B9BD5" w:themeColor="accen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5B9BD5" w:themeColor="accent1" w:sz="8" w:space="0"/>
          <w:left w:val="single" w:color="5B9BD5" w:themeColor="accent1" w:sz="8" w:space="0"/>
          <w:bottom w:val="single" w:color="5B9BD5" w:themeColor="accent1" w:sz="8" w:space="0"/>
          <w:right w:val="single" w:color="5B9BD5" w:themeColor="accent1" w:sz="8" w:space="0"/>
        </w:tcBorders>
      </w:tcPr>
    </w:tblStylePr>
    <w:tblStylePr w:type="band1Vert">
      <w:tblPr/>
      <w:tcPr>
        <w:tcBorders>
          <w:top w:val="single" w:color="5B9BD5" w:themeColor="accent1" w:sz="8" w:space="0"/>
          <w:left w:val="single" w:color="5B9BD5" w:themeColor="accent1" w:sz="8" w:space="0"/>
          <w:bottom w:val="single" w:color="5B9BD5" w:themeColor="accent1" w:sz="8" w:space="0"/>
          <w:right w:val="single" w:color="5B9BD5" w:themeColor="accent1" w:sz="8" w:space="0"/>
        </w:tcBorders>
        <w:shd w:val="clear" w:color="auto" w:fill="D6E6F4" w:themeFill="accent1" w:themeFillTint="3F"/>
      </w:tcPr>
    </w:tblStylePr>
    <w:tblStylePr w:type="band1Horz">
      <w:tblPr/>
      <w:tcPr>
        <w:tcBorders>
          <w:top w:val="single" w:color="5B9BD5" w:themeColor="accent1" w:sz="8" w:space="0"/>
          <w:left w:val="single" w:color="5B9BD5" w:themeColor="accent1" w:sz="8" w:space="0"/>
          <w:bottom w:val="single" w:color="5B9BD5" w:themeColor="accent1" w:sz="8" w:space="0"/>
          <w:right w:val="single" w:color="5B9BD5" w:themeColor="accent1" w:sz="8" w:space="0"/>
          <w:insideV w:val="single" w:sz="8" w:space="0"/>
        </w:tcBorders>
        <w:shd w:val="clear" w:color="auto" w:fill="D6E6F4" w:themeFill="accent1" w:themeFillTint="3F"/>
      </w:tcPr>
    </w:tblStylePr>
    <w:tblStylePr w:type="band2Horz">
      <w:tblPr/>
      <w:tcPr>
        <w:tcBorders>
          <w:top w:val="single" w:color="5B9BD5" w:themeColor="accent1" w:sz="8" w:space="0"/>
          <w:left w:val="single" w:color="5B9BD5" w:themeColor="accent1" w:sz="8" w:space="0"/>
          <w:bottom w:val="single" w:color="5B9BD5" w:themeColor="accent1" w:sz="8" w:space="0"/>
          <w:right w:val="single" w:color="5B9BD5" w:themeColor="accent1" w:sz="8" w:space="0"/>
          <w:insideV w:val="single" w:sz="8" w:space="0"/>
        </w:tcBorders>
      </w:tcPr>
    </w:tblStylePr>
  </w:style>
  <w:style w:type="table" w:styleId="149">
    <w:name w:val="Light Grid Accent 2"/>
    <w:basedOn w:val="88"/>
    <w:semiHidden/>
    <w:unhideWhenUsed/>
    <w:qFormat/>
    <w:uiPriority w:val="62"/>
    <w:tblPr>
      <w:tblBorders>
        <w:top w:val="single" w:color="ED7D31" w:themeColor="accent2" w:sz="8" w:space="0"/>
        <w:left w:val="single" w:color="ED7D31" w:themeColor="accent2" w:sz="8" w:space="0"/>
        <w:bottom w:val="single" w:color="ED7D31" w:themeColor="accent2" w:sz="8" w:space="0"/>
        <w:right w:val="single" w:color="ED7D31" w:themeColor="accent2" w:sz="8" w:space="0"/>
        <w:insideH w:val="single" w:color="ED7D31" w:themeColor="accent2" w:sz="8" w:space="0"/>
        <w:insideV w:val="single" w:color="ED7D31" w:themeColor="accent2"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ED7D31" w:themeColor="accent2" w:sz="8" w:space="0"/>
          <w:left w:val="single" w:color="ED7D31" w:themeColor="accent2" w:sz="8" w:space="0"/>
          <w:bottom w:val="single" w:color="ED7D31" w:themeColor="accent2" w:sz="18" w:space="0"/>
          <w:right w:val="single" w:color="ED7D31" w:themeColor="accent2"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shd w:val="clear" w:color="auto" w:fill="FADECC" w:themeFill="accent2" w:themeFillTint="3F"/>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insideV w:val="single" w:sz="8" w:space="0"/>
        </w:tcBorders>
        <w:shd w:val="clear" w:color="auto" w:fill="FADECC" w:themeFill="accent2" w:themeFillTint="3F"/>
      </w:tcPr>
    </w:tblStylePr>
    <w:tblStylePr w:type="band2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insideV w:val="single" w:sz="8" w:space="0"/>
        </w:tcBorders>
      </w:tcPr>
    </w:tblStylePr>
  </w:style>
  <w:style w:type="table" w:styleId="150">
    <w:name w:val="Light Grid Accent 3"/>
    <w:basedOn w:val="88"/>
    <w:semiHidden/>
    <w:unhideWhenUsed/>
    <w:qFormat/>
    <w:uiPriority w:val="62"/>
    <w:tblPr>
      <w:tblBorders>
        <w:top w:val="single" w:color="A5A5A5" w:themeColor="accent3" w:sz="8" w:space="0"/>
        <w:left w:val="single" w:color="A5A5A5" w:themeColor="accent3" w:sz="8" w:space="0"/>
        <w:bottom w:val="single" w:color="A5A5A5" w:themeColor="accent3" w:sz="8" w:space="0"/>
        <w:right w:val="single" w:color="A5A5A5" w:themeColor="accent3" w:sz="8" w:space="0"/>
        <w:insideH w:val="single" w:color="A5A5A5" w:themeColor="accent3" w:sz="8" w:space="0"/>
        <w:insideV w:val="single" w:color="A5A5A5" w:themeColor="accent3"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A5A5A5" w:themeColor="accent3" w:sz="8" w:space="0"/>
          <w:left w:val="single" w:color="A5A5A5" w:themeColor="accent3" w:sz="8" w:space="0"/>
          <w:bottom w:val="single" w:color="A5A5A5" w:themeColor="accent3" w:sz="18" w:space="0"/>
          <w:right w:val="single" w:color="A5A5A5" w:themeColor="accent3"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shd w:val="clear" w:color="auto" w:fill="E8E8E8" w:themeFill="accent3" w:themeFillTint="3F"/>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insideV w:val="single" w:sz="8" w:space="0"/>
        </w:tcBorders>
        <w:shd w:val="clear" w:color="auto" w:fill="E8E8E8" w:themeFill="accent3" w:themeFillTint="3F"/>
      </w:tcPr>
    </w:tblStylePr>
    <w:tblStylePr w:type="band2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insideV w:val="single" w:sz="8" w:space="0"/>
        </w:tcBorders>
      </w:tcPr>
    </w:tblStylePr>
  </w:style>
  <w:style w:type="table" w:styleId="151">
    <w:name w:val="Light Grid Accent 4"/>
    <w:basedOn w:val="88"/>
    <w:semiHidden/>
    <w:unhideWhenUsed/>
    <w:qFormat/>
    <w:uiPriority w:val="62"/>
    <w:tblPr>
      <w:tblBorders>
        <w:top w:val="single" w:color="FFC000" w:themeColor="accent4" w:sz="8" w:space="0"/>
        <w:left w:val="single" w:color="FFC000" w:themeColor="accent4" w:sz="8" w:space="0"/>
        <w:bottom w:val="single" w:color="FFC000" w:themeColor="accent4" w:sz="8" w:space="0"/>
        <w:right w:val="single" w:color="FFC000" w:themeColor="accent4" w:sz="8" w:space="0"/>
        <w:insideH w:val="single" w:color="FFC000" w:themeColor="accent4" w:sz="8" w:space="0"/>
        <w:insideV w:val="single" w:color="FFC000" w:themeColor="accent4"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FFC000" w:themeColor="accent4" w:sz="8" w:space="0"/>
          <w:left w:val="single" w:color="FFC000" w:themeColor="accent4" w:sz="8" w:space="0"/>
          <w:bottom w:val="single" w:color="FFC000" w:themeColor="accent4" w:sz="18" w:space="0"/>
          <w:right w:val="single" w:color="FFC000" w:themeColor="accent4"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shd w:val="clear" w:color="auto" w:fill="FFEFBF" w:themeFill="accent4" w:themeFillTint="3F"/>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insideV w:val="single" w:sz="8" w:space="0"/>
        </w:tcBorders>
        <w:shd w:val="clear" w:color="auto" w:fill="FFEFBF" w:themeFill="accent4" w:themeFillTint="3F"/>
      </w:tcPr>
    </w:tblStylePr>
    <w:tblStylePr w:type="band2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insideV w:val="single" w:sz="8" w:space="0"/>
        </w:tcBorders>
      </w:tcPr>
    </w:tblStylePr>
  </w:style>
  <w:style w:type="table" w:styleId="152">
    <w:name w:val="Light Grid Accent 5"/>
    <w:basedOn w:val="88"/>
    <w:semiHidden/>
    <w:unhideWhenUsed/>
    <w:qFormat/>
    <w:uiPriority w:val="62"/>
    <w:tblPr>
      <w:tblBorders>
        <w:top w:val="single" w:color="4472C4" w:themeColor="accent5" w:sz="8" w:space="0"/>
        <w:left w:val="single" w:color="4472C4" w:themeColor="accent5" w:sz="8" w:space="0"/>
        <w:bottom w:val="single" w:color="4472C4" w:themeColor="accent5" w:sz="8" w:space="0"/>
        <w:right w:val="single" w:color="4472C4" w:themeColor="accent5" w:sz="8" w:space="0"/>
        <w:insideH w:val="single" w:color="4472C4" w:themeColor="accent5" w:sz="8" w:space="0"/>
        <w:insideV w:val="single" w:color="4472C4" w:themeColor="accent5"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472C4" w:themeColor="accent5" w:sz="8" w:space="0"/>
          <w:left w:val="single" w:color="4472C4" w:themeColor="accent5" w:sz="8" w:space="0"/>
          <w:bottom w:val="single" w:color="4472C4" w:themeColor="accent5" w:sz="18" w:space="0"/>
          <w:right w:val="single" w:color="4472C4" w:themeColor="accent5"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shd w:val="clear" w:color="auto" w:fill="D0DCF0" w:themeFill="accent5" w:themeFillTint="3F"/>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insideV w:val="single" w:sz="8" w:space="0"/>
        </w:tcBorders>
        <w:shd w:val="clear" w:color="auto" w:fill="D0DCF0" w:themeFill="accent5" w:themeFillTint="3F"/>
      </w:tcPr>
    </w:tblStylePr>
    <w:tblStylePr w:type="band2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insideV w:val="single" w:sz="8" w:space="0"/>
        </w:tcBorders>
      </w:tcPr>
    </w:tblStylePr>
  </w:style>
  <w:style w:type="table" w:styleId="153">
    <w:name w:val="Light Grid Accent 6"/>
    <w:basedOn w:val="88"/>
    <w:semiHidden/>
    <w:unhideWhenUsed/>
    <w:qFormat/>
    <w:uiPriority w:val="62"/>
    <w:tblPr>
      <w:tblBorders>
        <w:top w:val="single" w:color="70AD47" w:themeColor="accent6" w:sz="8" w:space="0"/>
        <w:left w:val="single" w:color="70AD47" w:themeColor="accent6" w:sz="8" w:space="0"/>
        <w:bottom w:val="single" w:color="70AD47" w:themeColor="accent6" w:sz="8" w:space="0"/>
        <w:right w:val="single" w:color="70AD47" w:themeColor="accent6" w:sz="8" w:space="0"/>
        <w:insideH w:val="single" w:color="70AD47" w:themeColor="accent6" w:sz="8" w:space="0"/>
        <w:insideV w:val="single" w:color="70AD47" w:themeColor="accent6"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70AD47" w:themeColor="accent6" w:sz="8" w:space="0"/>
          <w:left w:val="single" w:color="70AD47" w:themeColor="accent6" w:sz="8" w:space="0"/>
          <w:bottom w:val="single" w:color="70AD47" w:themeColor="accent6" w:sz="18" w:space="0"/>
          <w:right w:val="single" w:color="70AD47" w:themeColor="accent6"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70AD47" w:themeColor="accent6" w:sz="6" w:space="0"/>
          <w:left w:val="single" w:color="70AD47" w:themeColor="accent6" w:sz="8" w:space="0"/>
          <w:bottom w:val="single" w:color="70AD47" w:themeColor="accent6" w:sz="8" w:space="0"/>
          <w:right w:val="single" w:color="70AD47" w:themeColor="accent6"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70AD47" w:themeColor="accent6" w:sz="8" w:space="0"/>
          <w:left w:val="single" w:color="70AD47" w:themeColor="accent6" w:sz="8" w:space="0"/>
          <w:bottom w:val="single" w:color="70AD47" w:themeColor="accent6" w:sz="8" w:space="0"/>
          <w:right w:val="single" w:color="70AD47" w:themeColor="accent6" w:sz="8" w:space="0"/>
        </w:tcBorders>
      </w:tcPr>
    </w:tblStylePr>
    <w:tblStylePr w:type="band1Vert">
      <w:tblPr/>
      <w:tcPr>
        <w:tcBorders>
          <w:top w:val="single" w:color="70AD47" w:themeColor="accent6" w:sz="8" w:space="0"/>
          <w:left w:val="single" w:color="70AD47" w:themeColor="accent6" w:sz="8" w:space="0"/>
          <w:bottom w:val="single" w:color="70AD47" w:themeColor="accent6" w:sz="8" w:space="0"/>
          <w:right w:val="single" w:color="70AD47" w:themeColor="accent6" w:sz="8" w:space="0"/>
        </w:tcBorders>
        <w:shd w:val="clear" w:color="auto" w:fill="DBEBD0" w:themeFill="accent6" w:themeFillTint="3F"/>
      </w:tcPr>
    </w:tblStylePr>
    <w:tblStylePr w:type="band1Horz">
      <w:tblPr/>
      <w:tcPr>
        <w:tcBorders>
          <w:top w:val="single" w:color="70AD47" w:themeColor="accent6" w:sz="8" w:space="0"/>
          <w:left w:val="single" w:color="70AD47" w:themeColor="accent6" w:sz="8" w:space="0"/>
          <w:bottom w:val="single" w:color="70AD47" w:themeColor="accent6" w:sz="8" w:space="0"/>
          <w:right w:val="single" w:color="70AD47" w:themeColor="accent6" w:sz="8" w:space="0"/>
          <w:insideV w:val="single" w:sz="8" w:space="0"/>
        </w:tcBorders>
        <w:shd w:val="clear" w:color="auto" w:fill="DBEBD0" w:themeFill="accent6" w:themeFillTint="3F"/>
      </w:tcPr>
    </w:tblStylePr>
    <w:tblStylePr w:type="band2Horz">
      <w:tblPr/>
      <w:tcPr>
        <w:tcBorders>
          <w:top w:val="single" w:color="70AD47" w:themeColor="accent6" w:sz="8" w:space="0"/>
          <w:left w:val="single" w:color="70AD47" w:themeColor="accent6" w:sz="8" w:space="0"/>
          <w:bottom w:val="single" w:color="70AD47" w:themeColor="accent6" w:sz="8" w:space="0"/>
          <w:right w:val="single" w:color="70AD47" w:themeColor="accent6" w:sz="8" w:space="0"/>
          <w:insideV w:val="single" w:sz="8" w:space="0"/>
        </w:tcBorders>
      </w:tcPr>
    </w:tblStylePr>
  </w:style>
  <w:style w:type="table" w:styleId="154">
    <w:name w:val="Medium Shading 1"/>
    <w:basedOn w:val="88"/>
    <w:semiHidden/>
    <w:unhideWhenUsed/>
    <w:qFormat/>
    <w:uiPriority w:val="63"/>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3F3F3F" w:themeColor="text1" w:themeTint="BF" w:sz="6" w:space="0"/>
          <w:left w:val="single" w:color="3F3F3F" w:themeColor="text1" w:themeTint="BF" w:sz="8" w:space="0"/>
          <w:bottom w:val="single" w:color="3F3F3F" w:themeColor="text1" w:themeTint="BF" w:sz="8" w:space="0"/>
          <w:right w:val="single" w:color="3F3F3F"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BFBFBF" w:themeFill="text1" w:themeFillTint="3F"/>
      </w:tcPr>
    </w:tblStylePr>
    <w:tblStylePr w:type="band1Horz">
      <w:tblPr/>
      <w:tcPr>
        <w:tcBorders>
          <w:insideH w:val="nil"/>
          <w:insideV w:val="nil"/>
        </w:tcBorders>
        <w:shd w:val="clear" w:color="auto" w:fill="BFBFBF" w:themeFill="text1" w:themeFillTint="3F"/>
      </w:tcPr>
    </w:tblStylePr>
    <w:tblStylePr w:type="band2Horz">
      <w:tblPr/>
      <w:tcPr>
        <w:tcBorders>
          <w:insideH w:val="nil"/>
          <w:insideV w:val="nil"/>
        </w:tcBorders>
      </w:tcPr>
    </w:tblStylePr>
  </w:style>
  <w:style w:type="table" w:styleId="155">
    <w:name w:val="Medium Shading 1 Accent 1"/>
    <w:basedOn w:val="88"/>
    <w:semiHidden/>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156">
    <w:name w:val="Medium Shading 1 Accent 2"/>
    <w:basedOn w:val="88"/>
    <w:semiHidden/>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157">
    <w:name w:val="Medium Shading 1 Accent 3"/>
    <w:basedOn w:val="88"/>
    <w:semiHidden/>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158">
    <w:name w:val="Medium Shading 1 Accent 4"/>
    <w:basedOn w:val="88"/>
    <w:semiHidden/>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159">
    <w:name w:val="Medium Shading 1 Accent 5"/>
    <w:basedOn w:val="88"/>
    <w:semiHidden/>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160">
    <w:name w:val="Medium Shading 1 Accent 6"/>
    <w:basedOn w:val="88"/>
    <w:semiHidden/>
    <w:unhideWhenUsed/>
    <w:qFormat/>
    <w:uiPriority w:val="63"/>
    <w:tblPr>
      <w:tblBorders>
        <w:top w:val="single" w:color="93C571" w:themeColor="accent6" w:themeTint="BF" w:sz="8" w:space="0"/>
        <w:left w:val="single" w:color="93C571" w:themeColor="accent6" w:themeTint="BF" w:sz="8" w:space="0"/>
        <w:bottom w:val="single" w:color="93C571" w:themeColor="accent6" w:themeTint="BF" w:sz="8" w:space="0"/>
        <w:right w:val="single" w:color="93C571" w:themeColor="accent6" w:themeTint="BF" w:sz="8" w:space="0"/>
        <w:insideH w:val="single" w:color="93C571" w:themeColor="accent6"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93C571" w:themeColor="accent6" w:themeTint="BF" w:sz="8" w:space="0"/>
          <w:left w:val="single" w:color="93C571" w:themeColor="accent6" w:themeTint="BF" w:sz="8" w:space="0"/>
          <w:bottom w:val="single" w:color="93C571" w:themeColor="accent6" w:themeTint="BF" w:sz="8" w:space="0"/>
          <w:right w:val="single" w:color="93C571" w:themeColor="accent6" w:themeTint="BF" w:sz="8" w:space="0"/>
          <w:insideH w:val="nil"/>
          <w:insideV w:val="nil"/>
        </w:tcBorders>
        <w:shd w:val="clear" w:color="auto" w:fill="70AD47" w:themeFill="accent6"/>
      </w:tcPr>
    </w:tblStylePr>
    <w:tblStylePr w:type="lastRow">
      <w:pPr>
        <w:spacing w:before="0" w:after="0" w:line="240" w:lineRule="auto"/>
      </w:pPr>
      <w:rPr>
        <w:b/>
        <w:bCs/>
      </w:rPr>
      <w:tblPr/>
      <w:tcPr>
        <w:tcBorders>
          <w:top w:val="double" w:color="93C571" w:themeColor="accent6" w:themeTint="BF" w:sz="6" w:space="0"/>
          <w:left w:val="single" w:color="93C571" w:themeColor="accent6" w:themeTint="BF" w:sz="8" w:space="0"/>
          <w:bottom w:val="single" w:color="93C571" w:themeColor="accent6" w:themeTint="BF" w:sz="8" w:space="0"/>
          <w:right w:val="single" w:color="93C571"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161">
    <w:name w:val="Medium Shading 2"/>
    <w:basedOn w:val="88"/>
    <w:semiHidden/>
    <w:unhideWhenUsed/>
    <w:qFormat/>
    <w:uiPriority w:val="64"/>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162">
    <w:name w:val="Medium Shading 2 Accent 1"/>
    <w:basedOn w:val="88"/>
    <w:semiHidden/>
    <w:unhideWhenUsed/>
    <w:qFormat/>
    <w:uiPriority w:val="64"/>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5B9BD5"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5B9BD5" w:themeFill="accen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5B9BD5" w:themeFill="accen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163">
    <w:name w:val="Medium Shading 2 Accent 2"/>
    <w:basedOn w:val="88"/>
    <w:semiHidden/>
    <w:unhideWhenUsed/>
    <w:qFormat/>
    <w:uiPriority w:val="64"/>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164">
    <w:name w:val="Medium Shading 2 Accent 3"/>
    <w:basedOn w:val="88"/>
    <w:semiHidden/>
    <w:unhideWhenUsed/>
    <w:qFormat/>
    <w:uiPriority w:val="64"/>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165">
    <w:name w:val="Medium Shading 2 Accent 4"/>
    <w:basedOn w:val="88"/>
    <w:semiHidden/>
    <w:unhideWhenUsed/>
    <w:qFormat/>
    <w:uiPriority w:val="64"/>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FFC000" w:themeFill="accent4"/>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166">
    <w:name w:val="Medium Shading 2 Accent 5"/>
    <w:basedOn w:val="88"/>
    <w:semiHidden/>
    <w:unhideWhenUsed/>
    <w:qFormat/>
    <w:uiPriority w:val="64"/>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167">
    <w:name w:val="Medium Shading 2 Accent 6"/>
    <w:basedOn w:val="88"/>
    <w:semiHidden/>
    <w:unhideWhenUsed/>
    <w:qFormat/>
    <w:uiPriority w:val="64"/>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70AD47" w:themeFill="accent6"/>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168">
    <w:name w:val="Medium List 1"/>
    <w:basedOn w:val="88"/>
    <w:semiHidden/>
    <w:unhideWhenUsed/>
    <w:qFormat/>
    <w:uiPriority w:val="65"/>
    <w:rPr>
      <w:color w:val="000000" w:themeColor="text1"/>
      <w14:textFill>
        <w14:solidFill>
          <w14:schemeClr w14:val="tx1"/>
        </w14:solidFill>
      </w14:textFill>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44546A" w:themeColor="text2"/>
        <w14:textFill>
          <w14:solidFill>
            <w14:schemeClr w14:val="tx2"/>
          </w14:solidFill>
        </w14:textFill>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BFBFBF" w:themeFill="text1" w:themeFillTint="3F"/>
      </w:tcPr>
    </w:tblStylePr>
    <w:tblStylePr w:type="band1Horz">
      <w:tblPr/>
      <w:tcPr>
        <w:shd w:val="clear" w:color="auto" w:fill="BFBFBF" w:themeFill="text1" w:themeFillTint="3F"/>
      </w:tcPr>
    </w:tblStylePr>
  </w:style>
  <w:style w:type="table" w:styleId="169">
    <w:name w:val="Medium List 1 Accent 1"/>
    <w:basedOn w:val="88"/>
    <w:semiHidden/>
    <w:unhideWhenUsed/>
    <w:qFormat/>
    <w:uiPriority w:val="65"/>
    <w:rPr>
      <w:color w:val="000000" w:themeColor="text1"/>
      <w14:textFill>
        <w14:solidFill>
          <w14:schemeClr w14:val="tx1"/>
        </w14:solidFill>
      </w14:textFill>
    </w:rPr>
    <w:tblPr>
      <w:tblBorders>
        <w:top w:val="single" w:color="5B9BD5" w:themeColor="accent1" w:sz="8" w:space="0"/>
        <w:bottom w:val="single" w:color="5B9BD5" w:themeColor="accen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5B9BD5" w:themeColor="accent1" w:sz="8" w:space="0"/>
        </w:tcBorders>
      </w:tcPr>
    </w:tblStylePr>
    <w:tblStylePr w:type="lastRow">
      <w:rPr>
        <w:b/>
        <w:bCs/>
        <w:color w:val="44546A" w:themeColor="text2"/>
        <w14:textFill>
          <w14:solidFill>
            <w14:schemeClr w14:val="tx2"/>
          </w14:solidFill>
        </w14:textFill>
      </w:rPr>
      <w:tblPr/>
      <w:tcPr>
        <w:tcBorders>
          <w:top w:val="single" w:color="5B9BD5" w:themeColor="accent1" w:sz="8" w:space="0"/>
          <w:bottom w:val="single" w:color="5B9BD5" w:themeColor="accent1" w:sz="8" w:space="0"/>
        </w:tcBorders>
      </w:tcPr>
    </w:tblStylePr>
    <w:tblStylePr w:type="firstCol">
      <w:rPr>
        <w:b/>
        <w:bCs/>
      </w:rPr>
    </w:tblStylePr>
    <w:tblStylePr w:type="lastCol">
      <w:rPr>
        <w:b/>
        <w:bCs/>
      </w:rPr>
      <w:tblPr/>
      <w:tcPr>
        <w:tcBorders>
          <w:top w:val="single" w:color="5B9BD5" w:themeColor="accent1" w:sz="8" w:space="0"/>
          <w:bottom w:val="single" w:color="5B9BD5" w:themeColor="accent1" w:sz="8" w:space="0"/>
        </w:tcBorders>
      </w:tcPr>
    </w:tblStylePr>
    <w:tblStylePr w:type="band1Vert">
      <w:tblPr/>
      <w:tcPr>
        <w:shd w:val="clear" w:color="auto" w:fill="D6E6F4" w:themeFill="accent1" w:themeFillTint="3F"/>
      </w:tcPr>
    </w:tblStylePr>
    <w:tblStylePr w:type="band1Horz">
      <w:tblPr/>
      <w:tcPr>
        <w:shd w:val="clear" w:color="auto" w:fill="D6E6F4" w:themeFill="accent1" w:themeFillTint="3F"/>
      </w:tcPr>
    </w:tblStylePr>
  </w:style>
  <w:style w:type="table" w:styleId="170">
    <w:name w:val="Medium List 1 Accent 2"/>
    <w:basedOn w:val="88"/>
    <w:semiHidden/>
    <w:unhideWhenUsed/>
    <w:qFormat/>
    <w:uiPriority w:val="65"/>
    <w:rPr>
      <w:color w:val="000000" w:themeColor="text1"/>
      <w14:textFill>
        <w14:solidFill>
          <w14:schemeClr w14:val="tx1"/>
        </w14:solidFill>
      </w14:textFill>
    </w:rPr>
    <w:tblPr>
      <w:tblBorders>
        <w:top w:val="single" w:color="ED7D31" w:themeColor="accent2" w:sz="8" w:space="0"/>
        <w:bottom w:val="single" w:color="ED7D31" w:themeColor="accent2"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ED7D31" w:themeColor="accent2" w:sz="8" w:space="0"/>
        </w:tcBorders>
      </w:tcPr>
    </w:tblStylePr>
    <w:tblStylePr w:type="lastRow">
      <w:rPr>
        <w:b/>
        <w:bCs/>
        <w:color w:val="44546A" w:themeColor="text2"/>
        <w14:textFill>
          <w14:solidFill>
            <w14:schemeClr w14:val="tx2"/>
          </w14:solidFill>
        </w14:textFill>
      </w:rPr>
      <w:tblPr/>
      <w:tcPr>
        <w:tcBorders>
          <w:top w:val="single" w:color="ED7D31" w:themeColor="accent2" w:sz="8" w:space="0"/>
          <w:bottom w:val="single" w:color="ED7D31" w:themeColor="accent2" w:sz="8" w:space="0"/>
        </w:tcBorders>
      </w:tcPr>
    </w:tblStylePr>
    <w:tblStylePr w:type="firstCol">
      <w:rPr>
        <w:b/>
        <w:bCs/>
      </w:rPr>
    </w:tblStylePr>
    <w:tblStylePr w:type="lastCol">
      <w:rPr>
        <w:b/>
        <w:bCs/>
      </w:rPr>
      <w:tblPr/>
      <w:tcPr>
        <w:tcBorders>
          <w:top w:val="single" w:color="ED7D31" w:themeColor="accent2" w:sz="8" w:space="0"/>
          <w:bottom w:val="single" w:color="ED7D31" w:themeColor="accent2" w:sz="8" w:space="0"/>
        </w:tcBorders>
      </w:tcPr>
    </w:tblStylePr>
    <w:tblStylePr w:type="band1Vert">
      <w:tblPr/>
      <w:tcPr>
        <w:shd w:val="clear" w:color="auto" w:fill="FADECC" w:themeFill="accent2" w:themeFillTint="3F"/>
      </w:tcPr>
    </w:tblStylePr>
    <w:tblStylePr w:type="band1Horz">
      <w:tblPr/>
      <w:tcPr>
        <w:shd w:val="clear" w:color="auto" w:fill="FADECC" w:themeFill="accent2" w:themeFillTint="3F"/>
      </w:tcPr>
    </w:tblStylePr>
  </w:style>
  <w:style w:type="table" w:styleId="171">
    <w:name w:val="Medium List 1 Accent 3"/>
    <w:basedOn w:val="88"/>
    <w:semiHidden/>
    <w:unhideWhenUsed/>
    <w:qFormat/>
    <w:uiPriority w:val="65"/>
    <w:rPr>
      <w:color w:val="000000" w:themeColor="text1"/>
      <w14:textFill>
        <w14:solidFill>
          <w14:schemeClr w14:val="tx1"/>
        </w14:solidFill>
      </w14:textFill>
    </w:rPr>
    <w:tblPr>
      <w:tblBorders>
        <w:top w:val="single" w:color="A5A5A5" w:themeColor="accent3" w:sz="8" w:space="0"/>
        <w:bottom w:val="single" w:color="A5A5A5" w:themeColor="accent3"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A5A5A5" w:themeColor="accent3" w:sz="8" w:space="0"/>
        </w:tcBorders>
      </w:tcPr>
    </w:tblStylePr>
    <w:tblStylePr w:type="lastRow">
      <w:rPr>
        <w:b/>
        <w:bCs/>
        <w:color w:val="44546A" w:themeColor="text2"/>
        <w14:textFill>
          <w14:solidFill>
            <w14:schemeClr w14:val="tx2"/>
          </w14:solidFill>
        </w14:textFill>
      </w:rPr>
      <w:tblPr/>
      <w:tcPr>
        <w:tcBorders>
          <w:top w:val="single" w:color="A5A5A5" w:themeColor="accent3" w:sz="8" w:space="0"/>
          <w:bottom w:val="single" w:color="A5A5A5" w:themeColor="accent3" w:sz="8" w:space="0"/>
        </w:tcBorders>
      </w:tcPr>
    </w:tblStylePr>
    <w:tblStylePr w:type="firstCol">
      <w:rPr>
        <w:b/>
        <w:bCs/>
      </w:rPr>
    </w:tblStylePr>
    <w:tblStylePr w:type="lastCol">
      <w:rPr>
        <w:b/>
        <w:bCs/>
      </w:rPr>
      <w:tblPr/>
      <w:tcPr>
        <w:tcBorders>
          <w:top w:val="single" w:color="A5A5A5" w:themeColor="accent3" w:sz="8" w:space="0"/>
          <w:bottom w:val="single" w:color="A5A5A5" w:themeColor="accent3" w:sz="8" w:space="0"/>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172">
    <w:name w:val="Medium List 1 Accent 4"/>
    <w:basedOn w:val="88"/>
    <w:semiHidden/>
    <w:unhideWhenUsed/>
    <w:qFormat/>
    <w:uiPriority w:val="65"/>
    <w:rPr>
      <w:color w:val="000000" w:themeColor="text1"/>
      <w14:textFill>
        <w14:solidFill>
          <w14:schemeClr w14:val="tx1"/>
        </w14:solidFill>
      </w14:textFill>
    </w:rPr>
    <w:tblPr>
      <w:tblBorders>
        <w:top w:val="single" w:color="FFC000" w:themeColor="accent4" w:sz="8" w:space="0"/>
        <w:bottom w:val="single" w:color="FFC000" w:themeColor="accent4"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FFC000" w:themeColor="accent4" w:sz="8" w:space="0"/>
        </w:tcBorders>
      </w:tcPr>
    </w:tblStylePr>
    <w:tblStylePr w:type="lastRow">
      <w:rPr>
        <w:b/>
        <w:bCs/>
        <w:color w:val="44546A" w:themeColor="text2"/>
        <w14:textFill>
          <w14:solidFill>
            <w14:schemeClr w14:val="tx2"/>
          </w14:solidFill>
        </w14:textFill>
      </w:rPr>
      <w:tblPr/>
      <w:tcPr>
        <w:tcBorders>
          <w:top w:val="single" w:color="FFC000" w:themeColor="accent4" w:sz="8" w:space="0"/>
          <w:bottom w:val="single" w:color="FFC000" w:themeColor="accent4" w:sz="8" w:space="0"/>
        </w:tcBorders>
      </w:tcPr>
    </w:tblStylePr>
    <w:tblStylePr w:type="firstCol">
      <w:rPr>
        <w:b/>
        <w:bCs/>
      </w:rPr>
    </w:tblStylePr>
    <w:tblStylePr w:type="lastCol">
      <w:rPr>
        <w:b/>
        <w:bCs/>
      </w:rPr>
      <w:tblPr/>
      <w:tcPr>
        <w:tcBorders>
          <w:top w:val="single" w:color="FFC000" w:themeColor="accent4" w:sz="8" w:space="0"/>
          <w:bottom w:val="single" w:color="FFC000" w:themeColor="accent4" w:sz="8" w:space="0"/>
        </w:tcBorders>
      </w:tcPr>
    </w:tblStylePr>
    <w:tblStylePr w:type="band1Vert">
      <w:tblPr/>
      <w:tcPr>
        <w:shd w:val="clear" w:color="auto" w:fill="FFEFBF" w:themeFill="accent4" w:themeFillTint="3F"/>
      </w:tcPr>
    </w:tblStylePr>
    <w:tblStylePr w:type="band1Horz">
      <w:tblPr/>
      <w:tcPr>
        <w:shd w:val="clear" w:color="auto" w:fill="FFEFBF" w:themeFill="accent4" w:themeFillTint="3F"/>
      </w:tcPr>
    </w:tblStylePr>
  </w:style>
  <w:style w:type="table" w:styleId="173">
    <w:name w:val="Medium List 1 Accent 5"/>
    <w:basedOn w:val="88"/>
    <w:semiHidden/>
    <w:unhideWhenUsed/>
    <w:qFormat/>
    <w:uiPriority w:val="65"/>
    <w:rPr>
      <w:color w:val="000000" w:themeColor="text1"/>
      <w14:textFill>
        <w14:solidFill>
          <w14:schemeClr w14:val="tx1"/>
        </w14:solidFill>
      </w14:textFill>
    </w:rPr>
    <w:tblPr>
      <w:tblBorders>
        <w:top w:val="single" w:color="4472C4" w:themeColor="accent5" w:sz="8" w:space="0"/>
        <w:bottom w:val="single" w:color="4472C4" w:themeColor="accent5"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472C4" w:themeColor="accent5" w:sz="8" w:space="0"/>
        </w:tcBorders>
      </w:tcPr>
    </w:tblStylePr>
    <w:tblStylePr w:type="lastRow">
      <w:rPr>
        <w:b/>
        <w:bCs/>
        <w:color w:val="44546A" w:themeColor="text2"/>
        <w14:textFill>
          <w14:solidFill>
            <w14:schemeClr w14:val="tx2"/>
          </w14:solidFill>
        </w14:textFill>
      </w:rPr>
      <w:tblPr/>
      <w:tcPr>
        <w:tcBorders>
          <w:top w:val="single" w:color="4472C4" w:themeColor="accent5" w:sz="8" w:space="0"/>
          <w:bottom w:val="single" w:color="4472C4" w:themeColor="accent5" w:sz="8" w:space="0"/>
        </w:tcBorders>
      </w:tcPr>
    </w:tblStylePr>
    <w:tblStylePr w:type="firstCol">
      <w:rPr>
        <w:b/>
        <w:bCs/>
      </w:rPr>
    </w:tblStylePr>
    <w:tblStylePr w:type="lastCol">
      <w:rPr>
        <w:b/>
        <w:bCs/>
      </w:rPr>
      <w:tblPr/>
      <w:tcPr>
        <w:tcBorders>
          <w:top w:val="single" w:color="4472C4" w:themeColor="accent5" w:sz="8" w:space="0"/>
          <w:bottom w:val="single" w:color="4472C4" w:themeColor="accent5" w:sz="8" w:space="0"/>
        </w:tcBorders>
      </w:tcPr>
    </w:tblStylePr>
    <w:tblStylePr w:type="band1Vert">
      <w:tblPr/>
      <w:tcPr>
        <w:shd w:val="clear" w:color="auto" w:fill="D0DCF0" w:themeFill="accent5" w:themeFillTint="3F"/>
      </w:tcPr>
    </w:tblStylePr>
    <w:tblStylePr w:type="band1Horz">
      <w:tblPr/>
      <w:tcPr>
        <w:shd w:val="clear" w:color="auto" w:fill="D0DCF0" w:themeFill="accent5" w:themeFillTint="3F"/>
      </w:tcPr>
    </w:tblStylePr>
  </w:style>
  <w:style w:type="table" w:styleId="174">
    <w:name w:val="Medium List 1 Accent 6"/>
    <w:basedOn w:val="88"/>
    <w:semiHidden/>
    <w:unhideWhenUsed/>
    <w:qFormat/>
    <w:uiPriority w:val="65"/>
    <w:rPr>
      <w:color w:val="000000" w:themeColor="text1"/>
      <w14:textFill>
        <w14:solidFill>
          <w14:schemeClr w14:val="tx1"/>
        </w14:solidFill>
      </w14:textFill>
    </w:rPr>
    <w:tblPr>
      <w:tblBorders>
        <w:top w:val="single" w:color="70AD47" w:themeColor="accent6" w:sz="8" w:space="0"/>
        <w:bottom w:val="single" w:color="70AD47" w:themeColor="accent6"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70AD47" w:themeColor="accent6" w:sz="8" w:space="0"/>
        </w:tcBorders>
      </w:tcPr>
    </w:tblStylePr>
    <w:tblStylePr w:type="lastRow">
      <w:rPr>
        <w:b/>
        <w:bCs/>
        <w:color w:val="44546A" w:themeColor="text2"/>
        <w14:textFill>
          <w14:solidFill>
            <w14:schemeClr w14:val="tx2"/>
          </w14:solidFill>
        </w14:textFill>
      </w:rPr>
      <w:tblPr/>
      <w:tcPr>
        <w:tcBorders>
          <w:top w:val="single" w:color="70AD47" w:themeColor="accent6" w:sz="8" w:space="0"/>
          <w:bottom w:val="single" w:color="70AD47" w:themeColor="accent6" w:sz="8" w:space="0"/>
        </w:tcBorders>
      </w:tcPr>
    </w:tblStylePr>
    <w:tblStylePr w:type="firstCol">
      <w:rPr>
        <w:b/>
        <w:bCs/>
      </w:rPr>
    </w:tblStylePr>
    <w:tblStylePr w:type="lastCol">
      <w:rPr>
        <w:b/>
        <w:bCs/>
      </w:rPr>
      <w:tblPr/>
      <w:tcPr>
        <w:tcBorders>
          <w:top w:val="single" w:color="70AD47" w:themeColor="accent6" w:sz="8" w:space="0"/>
          <w:bottom w:val="single" w:color="70AD47" w:themeColor="accent6" w:sz="8" w:space="0"/>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175">
    <w:name w:val="Medium List 2"/>
    <w:basedOn w:val="88"/>
    <w:semiHidden/>
    <w:unhideWhenUsed/>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top w:val="nil"/>
          <w:bottom w:val="nil"/>
          <w:insideH w:val="nil"/>
          <w:insideV w:val="nil"/>
        </w:tcBorders>
        <w:shd w:val="clear" w:color="auto" w:fill="BFBFBF"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176">
    <w:name w:val="Medium List 2 Accent 1"/>
    <w:basedOn w:val="88"/>
    <w:semiHidden/>
    <w:unhideWhenUsed/>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5B9BD5" w:themeColor="accent1" w:sz="8" w:space="0"/>
        <w:left w:val="single" w:color="5B9BD5" w:themeColor="accent1" w:sz="8" w:space="0"/>
        <w:bottom w:val="single" w:color="5B9BD5" w:themeColor="accent1" w:sz="8" w:space="0"/>
        <w:right w:val="single" w:color="5B9BD5" w:themeColor="accent1" w:sz="8" w:space="0"/>
      </w:tblBorders>
      <w:tblCellMar>
        <w:top w:w="0" w:type="dxa"/>
        <w:left w:w="108" w:type="dxa"/>
        <w:bottom w:w="0" w:type="dxa"/>
        <w:right w:w="108" w:type="dxa"/>
      </w:tblCellMar>
    </w:tblPr>
    <w:tblStylePr w:type="firstRow">
      <w:rPr>
        <w:sz w:val="24"/>
        <w:szCs w:val="24"/>
      </w:rPr>
      <w:tblPr/>
      <w:tcPr>
        <w:tcBorders>
          <w:top w:val="nil"/>
          <w:left w:val="nil"/>
          <w:bottom w:val="single" w:color="5B9BD5" w:themeColor="accent1" w:sz="24" w:space="0"/>
          <w:right w:val="nil"/>
          <w:insideH w:val="nil"/>
          <w:insideV w:val="nil"/>
        </w:tcBorders>
        <w:shd w:val="clear" w:color="auto" w:fill="FFFFFF" w:themeFill="background1"/>
      </w:tcPr>
    </w:tblStylePr>
    <w:tblStylePr w:type="lastRow">
      <w:tblPr/>
      <w:tcPr>
        <w:tcBorders>
          <w:top w:val="single" w:color="5B9BD5"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5B9BD5" w:themeColor="accent1" w:sz="8" w:space="0"/>
          <w:insideH w:val="nil"/>
          <w:insideV w:val="nil"/>
        </w:tcBorders>
        <w:shd w:val="clear" w:color="auto" w:fill="FFFFFF" w:themeFill="background1"/>
      </w:tcPr>
    </w:tblStylePr>
    <w:tblStylePr w:type="lastCol">
      <w:tblPr/>
      <w:tcPr>
        <w:tcBorders>
          <w:top w:val="nil"/>
          <w:left w:val="single" w:color="5B9BD5"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top w:val="nil"/>
          <w:bottom w:val="nil"/>
          <w:insideH w:val="nil"/>
          <w:insideV w:val="nil"/>
        </w:tcBorders>
        <w:shd w:val="clear" w:color="auto" w:fill="D6E6F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177">
    <w:name w:val="Medium List 2 Accent 2"/>
    <w:basedOn w:val="88"/>
    <w:semiHidden/>
    <w:unhideWhenUsed/>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CellMar>
        <w:top w:w="0" w:type="dxa"/>
        <w:left w:w="108" w:type="dxa"/>
        <w:bottom w:w="0" w:type="dxa"/>
        <w:right w:w="108" w:type="dxa"/>
      </w:tblCellMar>
    </w:tblPr>
    <w:tblStylePr w:type="firstRow">
      <w:rPr>
        <w:sz w:val="24"/>
        <w:szCs w:val="24"/>
      </w:rPr>
      <w:tblPr/>
      <w:tcPr>
        <w:tcBorders>
          <w:top w:val="nil"/>
          <w:left w:val="nil"/>
          <w:bottom w:val="single" w:color="ED7D31" w:themeColor="accent2" w:sz="24" w:space="0"/>
          <w:right w:val="nil"/>
          <w:insideH w:val="nil"/>
          <w:insideV w:val="nil"/>
        </w:tcBorders>
        <w:shd w:val="clear" w:color="auto" w:fill="FFFFFF" w:themeFill="background1"/>
      </w:tcPr>
    </w:tblStylePr>
    <w:tblStylePr w:type="lastRow">
      <w:tblPr/>
      <w:tcPr>
        <w:tcBorders>
          <w:top w:val="single" w:color="ED7D31"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ED7D31" w:themeColor="accent2" w:sz="8" w:space="0"/>
          <w:insideH w:val="nil"/>
          <w:insideV w:val="nil"/>
        </w:tcBorders>
        <w:shd w:val="clear" w:color="auto" w:fill="FFFFFF" w:themeFill="background1"/>
      </w:tcPr>
    </w:tblStylePr>
    <w:tblStylePr w:type="lastCol">
      <w:tblPr/>
      <w:tcPr>
        <w:tcBorders>
          <w:top w:val="nil"/>
          <w:left w:val="single" w:color="ED7D31"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C" w:themeFill="accent2" w:themeFillTint="3F"/>
      </w:tcPr>
    </w:tblStylePr>
    <w:tblStylePr w:type="band1Horz">
      <w:tblPr/>
      <w:tcPr>
        <w:tcBorders>
          <w:top w:val="nil"/>
          <w:bottom w:val="nil"/>
          <w:insideH w:val="nil"/>
          <w:insideV w:val="nil"/>
        </w:tcBorders>
        <w:shd w:val="clear" w:color="auto" w:fill="FADEC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178">
    <w:name w:val="Medium List 2 Accent 3"/>
    <w:basedOn w:val="88"/>
    <w:semiHidden/>
    <w:unhideWhenUsed/>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CellMar>
        <w:top w:w="0" w:type="dxa"/>
        <w:left w:w="108" w:type="dxa"/>
        <w:bottom w:w="0" w:type="dxa"/>
        <w:right w:w="108" w:type="dxa"/>
      </w:tblCellMar>
    </w:tblPr>
    <w:tblStylePr w:type="firstRow">
      <w:rPr>
        <w:sz w:val="24"/>
        <w:szCs w:val="24"/>
      </w:rPr>
      <w:tblPr/>
      <w:tcPr>
        <w:tcBorders>
          <w:top w:val="nil"/>
          <w:left w:val="nil"/>
          <w:bottom w:val="single" w:color="A5A5A5" w:themeColor="accent3" w:sz="24" w:space="0"/>
          <w:right w:val="nil"/>
          <w:insideH w:val="nil"/>
          <w:insideV w:val="nil"/>
        </w:tcBorders>
        <w:shd w:val="clear" w:color="auto" w:fill="FFFFFF" w:themeFill="background1"/>
      </w:tcPr>
    </w:tblStylePr>
    <w:tblStylePr w:type="lastRow">
      <w:tblPr/>
      <w:tcPr>
        <w:tcBorders>
          <w:top w:val="single" w:color="A5A5A5"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A5A5A5" w:themeColor="accent3" w:sz="8" w:space="0"/>
          <w:insideH w:val="nil"/>
          <w:insideV w:val="nil"/>
        </w:tcBorders>
        <w:shd w:val="clear" w:color="auto" w:fill="FFFFFF" w:themeFill="background1"/>
      </w:tcPr>
    </w:tblStylePr>
    <w:tblStylePr w:type="lastCol">
      <w:tblPr/>
      <w:tcPr>
        <w:tcBorders>
          <w:top w:val="nil"/>
          <w:left w:val="single" w:color="A5A5A5"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179">
    <w:name w:val="Medium List 2 Accent 4"/>
    <w:basedOn w:val="88"/>
    <w:semiHidden/>
    <w:unhideWhenUsed/>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CellMar>
        <w:top w:w="0" w:type="dxa"/>
        <w:left w:w="108" w:type="dxa"/>
        <w:bottom w:w="0" w:type="dxa"/>
        <w:right w:w="108" w:type="dxa"/>
      </w:tblCellMar>
    </w:tblPr>
    <w:tblStylePr w:type="firstRow">
      <w:rPr>
        <w:sz w:val="24"/>
        <w:szCs w:val="24"/>
      </w:rPr>
      <w:tblPr/>
      <w:tcPr>
        <w:tcBorders>
          <w:top w:val="nil"/>
          <w:left w:val="nil"/>
          <w:bottom w:val="single" w:color="FFC000" w:themeColor="accent4" w:sz="24" w:space="0"/>
          <w:right w:val="nil"/>
          <w:insideH w:val="nil"/>
          <w:insideV w:val="nil"/>
        </w:tcBorders>
        <w:shd w:val="clear" w:color="auto" w:fill="FFFFFF" w:themeFill="background1"/>
      </w:tcPr>
    </w:tblStylePr>
    <w:tblStylePr w:type="lastRow">
      <w:tblPr/>
      <w:tcPr>
        <w:tcBorders>
          <w:top w:val="single" w:color="FFC000"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FC000" w:themeColor="accent4" w:sz="8" w:space="0"/>
          <w:insideH w:val="nil"/>
          <w:insideV w:val="nil"/>
        </w:tcBorders>
        <w:shd w:val="clear" w:color="auto" w:fill="FFFFFF" w:themeFill="background1"/>
      </w:tcPr>
    </w:tblStylePr>
    <w:tblStylePr w:type="lastCol">
      <w:tblPr/>
      <w:tcPr>
        <w:tcBorders>
          <w:top w:val="nil"/>
          <w:left w:val="single" w:color="FFC000"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BF" w:themeFill="accent4" w:themeFillTint="3F"/>
      </w:tcPr>
    </w:tblStylePr>
    <w:tblStylePr w:type="band1Horz">
      <w:tblPr/>
      <w:tcPr>
        <w:tcBorders>
          <w:top w:val="nil"/>
          <w:bottom w:val="nil"/>
          <w:insideH w:val="nil"/>
          <w:insideV w:val="nil"/>
        </w:tcBorders>
        <w:shd w:val="clear" w:color="auto" w:fill="FFEFBF"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180">
    <w:name w:val="Medium List 2 Accent 5"/>
    <w:basedOn w:val="88"/>
    <w:semiHidden/>
    <w:unhideWhenUsed/>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CellMar>
        <w:top w:w="0" w:type="dxa"/>
        <w:left w:w="108" w:type="dxa"/>
        <w:bottom w:w="0" w:type="dxa"/>
        <w:right w:w="108" w:type="dxa"/>
      </w:tblCellMar>
    </w:tblPr>
    <w:tblStylePr w:type="firstRow">
      <w:rPr>
        <w:sz w:val="24"/>
        <w:szCs w:val="24"/>
      </w:rPr>
      <w:tblPr/>
      <w:tcPr>
        <w:tcBorders>
          <w:top w:val="nil"/>
          <w:left w:val="nil"/>
          <w:bottom w:val="single" w:color="4472C4" w:themeColor="accent5" w:sz="24" w:space="0"/>
          <w:right w:val="nil"/>
          <w:insideH w:val="nil"/>
          <w:insideV w:val="nil"/>
        </w:tcBorders>
        <w:shd w:val="clear" w:color="auto" w:fill="FFFFFF" w:themeFill="background1"/>
      </w:tcPr>
    </w:tblStylePr>
    <w:tblStylePr w:type="lastRow">
      <w:tblPr/>
      <w:tcPr>
        <w:tcBorders>
          <w:top w:val="single" w:color="4472C4"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472C4" w:themeColor="accent5" w:sz="8" w:space="0"/>
          <w:insideH w:val="nil"/>
          <w:insideV w:val="nil"/>
        </w:tcBorders>
        <w:shd w:val="clear" w:color="auto" w:fill="FFFFFF" w:themeFill="background1"/>
      </w:tcPr>
    </w:tblStylePr>
    <w:tblStylePr w:type="lastCol">
      <w:tblPr/>
      <w:tcPr>
        <w:tcBorders>
          <w:top w:val="nil"/>
          <w:left w:val="single" w:color="4472C4"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CF0" w:themeFill="accent5" w:themeFillTint="3F"/>
      </w:tcPr>
    </w:tblStylePr>
    <w:tblStylePr w:type="band1Horz">
      <w:tblPr/>
      <w:tcPr>
        <w:tcBorders>
          <w:top w:val="nil"/>
          <w:bottom w:val="nil"/>
          <w:insideH w:val="nil"/>
          <w:insideV w:val="nil"/>
        </w:tcBorders>
        <w:shd w:val="clear" w:color="auto" w:fill="D0DC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181">
    <w:name w:val="Medium List 2 Accent 6"/>
    <w:basedOn w:val="88"/>
    <w:semiHidden/>
    <w:unhideWhenUsed/>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70AD47" w:themeColor="accent6" w:sz="8" w:space="0"/>
        <w:left w:val="single" w:color="70AD47" w:themeColor="accent6" w:sz="8" w:space="0"/>
        <w:bottom w:val="single" w:color="70AD47" w:themeColor="accent6" w:sz="8" w:space="0"/>
        <w:right w:val="single" w:color="70AD47" w:themeColor="accent6" w:sz="8" w:space="0"/>
      </w:tblBorders>
      <w:tblCellMar>
        <w:top w:w="0" w:type="dxa"/>
        <w:left w:w="108" w:type="dxa"/>
        <w:bottom w:w="0" w:type="dxa"/>
        <w:right w:w="108" w:type="dxa"/>
      </w:tblCellMar>
    </w:tblPr>
    <w:tblStylePr w:type="firstRow">
      <w:rPr>
        <w:sz w:val="24"/>
        <w:szCs w:val="24"/>
      </w:rPr>
      <w:tblPr/>
      <w:tcPr>
        <w:tcBorders>
          <w:top w:val="nil"/>
          <w:left w:val="nil"/>
          <w:bottom w:val="single" w:color="70AD47" w:themeColor="accent6" w:sz="24" w:space="0"/>
          <w:right w:val="nil"/>
          <w:insideH w:val="nil"/>
          <w:insideV w:val="nil"/>
        </w:tcBorders>
        <w:shd w:val="clear" w:color="auto" w:fill="FFFFFF" w:themeFill="background1"/>
      </w:tcPr>
    </w:tblStylePr>
    <w:tblStylePr w:type="lastRow">
      <w:tblPr/>
      <w:tcPr>
        <w:tcBorders>
          <w:top w:val="single" w:color="70AD47"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70AD47" w:themeColor="accent6" w:sz="8" w:space="0"/>
          <w:insideH w:val="nil"/>
          <w:insideV w:val="nil"/>
        </w:tcBorders>
        <w:shd w:val="clear" w:color="auto" w:fill="FFFFFF" w:themeFill="background1"/>
      </w:tcPr>
    </w:tblStylePr>
    <w:tblStylePr w:type="lastCol">
      <w:tblPr/>
      <w:tcPr>
        <w:tcBorders>
          <w:top w:val="nil"/>
          <w:left w:val="single" w:color="70AD47"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82">
    <w:name w:val="Medium Grid 1"/>
    <w:basedOn w:val="88"/>
    <w:semiHidden/>
    <w:unhideWhenUsed/>
    <w:qFormat/>
    <w:uiPriority w:val="67"/>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insideV w:val="single" w:color="3F3F3F" w:themeColor="text1" w:themeTint="BF" w:sz="8" w:space="0"/>
      </w:tblBorders>
      <w:tblCellMar>
        <w:top w:w="0" w:type="dxa"/>
        <w:left w:w="108" w:type="dxa"/>
        <w:bottom w:w="0" w:type="dxa"/>
        <w:right w:w="108" w:type="dxa"/>
      </w:tblCellMar>
    </w:tblPr>
    <w:tcPr>
      <w:shd w:val="clear" w:color="auto" w:fill="BFBFBF" w:themeFill="text1" w:themeFillTint="3F"/>
    </w:tcPr>
    <w:tblStylePr w:type="firstRow">
      <w:rPr>
        <w:b/>
        <w:bCs/>
      </w:rPr>
    </w:tblStylePr>
    <w:tblStylePr w:type="lastRow">
      <w:rPr>
        <w:b/>
        <w:bCs/>
      </w:rPr>
      <w:tblPr/>
      <w:tcPr>
        <w:tcBorders>
          <w:top w:val="single" w:color="3F3F3F" w:themeColor="text1" w:themeTint="BF" w:sz="18" w:space="0"/>
        </w:tcBorders>
      </w:tcPr>
    </w:tblStylePr>
    <w:tblStylePr w:type="firstCol">
      <w:rPr>
        <w:b/>
        <w:bCs/>
      </w:rPr>
    </w:tblStylePr>
    <w:tblStylePr w:type="lastCol">
      <w:rPr>
        <w:b/>
        <w:bCs/>
      </w:r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183">
    <w:name w:val="Medium Grid 1 Accent 1"/>
    <w:basedOn w:val="88"/>
    <w:semiHidden/>
    <w:unhideWhenUsed/>
    <w:qFormat/>
    <w:uiPriority w:val="67"/>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insideV w:val="single" w:color="84B4DF" w:themeColor="accent1" w:themeTint="BF" w:sz="8" w:space="0"/>
      </w:tblBorders>
      <w:tblCellMar>
        <w:top w:w="0" w:type="dxa"/>
        <w:left w:w="108" w:type="dxa"/>
        <w:bottom w:w="0" w:type="dxa"/>
        <w:right w:w="108" w:type="dxa"/>
      </w:tblCellMar>
    </w:tblPr>
    <w:tcPr>
      <w:shd w:val="clear" w:color="auto" w:fill="D6E6F4" w:themeFill="accent1" w:themeFillTint="3F"/>
    </w:tcPr>
    <w:tblStylePr w:type="firstRow">
      <w:rPr>
        <w:b/>
        <w:bCs/>
      </w:rPr>
    </w:tblStylePr>
    <w:tblStylePr w:type="lastRow">
      <w:rPr>
        <w:b/>
        <w:bCs/>
      </w:rPr>
      <w:tblPr/>
      <w:tcPr>
        <w:tcBorders>
          <w:top w:val="single" w:color="84B4DF" w:themeColor="accent1" w:themeTint="BF" w:sz="18" w:space="0"/>
        </w:tcBorders>
      </w:tcPr>
    </w:tblStylePr>
    <w:tblStylePr w:type="firstCol">
      <w:rPr>
        <w:b/>
        <w:bCs/>
      </w:rPr>
    </w:tblStylePr>
    <w:tblStylePr w:type="lastCol">
      <w:rPr>
        <w:b/>
        <w:bCs/>
      </w:rPr>
    </w:tblStylePr>
    <w:tblStylePr w:type="band1Vert">
      <w:tblPr/>
      <w:tcPr>
        <w:shd w:val="clear" w:color="auto" w:fill="ADCDEA" w:themeFill="accent1" w:themeFillTint="7F"/>
      </w:tcPr>
    </w:tblStylePr>
    <w:tblStylePr w:type="band1Horz">
      <w:tblPr/>
      <w:tcPr>
        <w:shd w:val="clear" w:color="auto" w:fill="ADCDEA" w:themeFill="accent1" w:themeFillTint="7F"/>
      </w:tcPr>
    </w:tblStylePr>
  </w:style>
  <w:style w:type="table" w:styleId="184">
    <w:name w:val="Medium Grid 1 Accent 2"/>
    <w:basedOn w:val="88"/>
    <w:semiHidden/>
    <w:unhideWhenUsed/>
    <w:qFormat/>
    <w:uiPriority w:val="67"/>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insideV w:val="single" w:color="F19D64" w:themeColor="accent2" w:themeTint="BF" w:sz="8" w:space="0"/>
      </w:tblBorders>
      <w:tblCellMar>
        <w:top w:w="0" w:type="dxa"/>
        <w:left w:w="108" w:type="dxa"/>
        <w:bottom w:w="0" w:type="dxa"/>
        <w:right w:w="108" w:type="dxa"/>
      </w:tblCellMar>
    </w:tblPr>
    <w:tcPr>
      <w:shd w:val="clear" w:color="auto" w:fill="FADECC" w:themeFill="accent2" w:themeFillTint="3F"/>
    </w:tcPr>
    <w:tblStylePr w:type="firstRow">
      <w:rPr>
        <w:b/>
        <w:bCs/>
      </w:rPr>
    </w:tblStylePr>
    <w:tblStylePr w:type="lastRow">
      <w:rPr>
        <w:b/>
        <w:bCs/>
      </w:rPr>
      <w:tblPr/>
      <w:tcPr>
        <w:tcBorders>
          <w:top w:val="single" w:color="F19D64" w:themeColor="accent2" w:themeTint="BF" w:sz="18" w:space="0"/>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185">
    <w:name w:val="Medium Grid 1 Accent 3"/>
    <w:basedOn w:val="88"/>
    <w:semiHidden/>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CellMar>
        <w:top w:w="0" w:type="dxa"/>
        <w:left w:w="108" w:type="dxa"/>
        <w:bottom w:w="0" w:type="dxa"/>
        <w:right w:w="108" w:type="dxa"/>
      </w:tblCellMar>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86">
    <w:name w:val="Medium Grid 1 Accent 4"/>
    <w:basedOn w:val="88"/>
    <w:semiHidden/>
    <w:unhideWhenUsed/>
    <w:qFormat/>
    <w:uiPriority w:val="67"/>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insideV w:val="single" w:color="FFCF3F" w:themeColor="accent4" w:themeTint="BF" w:sz="8" w:space="0"/>
      </w:tblBorders>
      <w:tblCellMar>
        <w:top w:w="0" w:type="dxa"/>
        <w:left w:w="108" w:type="dxa"/>
        <w:bottom w:w="0" w:type="dxa"/>
        <w:right w:w="108" w:type="dxa"/>
      </w:tblCellMar>
    </w:tblPr>
    <w:tcPr>
      <w:shd w:val="clear" w:color="auto" w:fill="FFEFBF" w:themeFill="accent4" w:themeFillTint="3F"/>
    </w:tcPr>
    <w:tblStylePr w:type="firstRow">
      <w:rPr>
        <w:b/>
        <w:bCs/>
      </w:rPr>
    </w:tblStylePr>
    <w:tblStylePr w:type="lastRow">
      <w:rPr>
        <w:b/>
        <w:bCs/>
      </w:rPr>
      <w:tblPr/>
      <w:tcPr>
        <w:tcBorders>
          <w:top w:val="single" w:color="FFCF3F" w:themeColor="accent4" w:themeTint="BF" w:sz="18" w:space="0"/>
        </w:tcBorders>
      </w:tcPr>
    </w:tblStylePr>
    <w:tblStylePr w:type="firstCol">
      <w:rPr>
        <w:b/>
        <w:bCs/>
      </w:rPr>
    </w:tblStylePr>
    <w:tblStylePr w:type="lastCol">
      <w:rPr>
        <w:b/>
        <w:bCs/>
      </w:rPr>
    </w:tblStylePr>
    <w:tblStylePr w:type="band1Vert">
      <w:tblPr/>
      <w:tcPr>
        <w:shd w:val="clear" w:color="auto" w:fill="FFDF7F" w:themeFill="accent4" w:themeFillTint="7F"/>
      </w:tcPr>
    </w:tblStylePr>
    <w:tblStylePr w:type="band1Horz">
      <w:tblPr/>
      <w:tcPr>
        <w:shd w:val="clear" w:color="auto" w:fill="FFDF7F" w:themeFill="accent4" w:themeFillTint="7F"/>
      </w:tcPr>
    </w:tblStylePr>
  </w:style>
  <w:style w:type="table" w:styleId="187">
    <w:name w:val="Medium Grid 1 Accent 5"/>
    <w:basedOn w:val="88"/>
    <w:semiHidden/>
    <w:unhideWhenUsed/>
    <w:qFormat/>
    <w:uiPriority w:val="67"/>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insideV w:val="single" w:color="7295D2" w:themeColor="accent5" w:themeTint="BF" w:sz="8" w:space="0"/>
      </w:tblBorders>
      <w:tblCellMar>
        <w:top w:w="0" w:type="dxa"/>
        <w:left w:w="108" w:type="dxa"/>
        <w:bottom w:w="0" w:type="dxa"/>
        <w:right w:w="108" w:type="dxa"/>
      </w:tblCellMar>
    </w:tblPr>
    <w:tcPr>
      <w:shd w:val="clear" w:color="auto" w:fill="D0DCF0" w:themeFill="accent5" w:themeFillTint="3F"/>
    </w:tcPr>
    <w:tblStylePr w:type="firstRow">
      <w:rPr>
        <w:b/>
        <w:bCs/>
      </w:rPr>
    </w:tblStylePr>
    <w:tblStylePr w:type="lastRow">
      <w:rPr>
        <w:b/>
        <w:bCs/>
      </w:rPr>
      <w:tblPr/>
      <w:tcPr>
        <w:tcBorders>
          <w:top w:val="single" w:color="7295D2" w:themeColor="accent5" w:themeTint="BF" w:sz="18" w:space="0"/>
        </w:tcBorders>
      </w:tcPr>
    </w:tblStylePr>
    <w:tblStylePr w:type="firstCol">
      <w:rPr>
        <w:b/>
        <w:bCs/>
      </w:rPr>
    </w:tblStylePr>
    <w:tblStylePr w:type="lastCol">
      <w:rPr>
        <w:b/>
        <w:bCs/>
      </w:r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188">
    <w:name w:val="Medium Grid 1 Accent 6"/>
    <w:basedOn w:val="88"/>
    <w:semiHidden/>
    <w:unhideWhenUsed/>
    <w:qFormat/>
    <w:uiPriority w:val="67"/>
    <w:tblPr>
      <w:tblBorders>
        <w:top w:val="single" w:color="93C571" w:themeColor="accent6" w:themeTint="BF" w:sz="8" w:space="0"/>
        <w:left w:val="single" w:color="93C571" w:themeColor="accent6" w:themeTint="BF" w:sz="8" w:space="0"/>
        <w:bottom w:val="single" w:color="93C571" w:themeColor="accent6" w:themeTint="BF" w:sz="8" w:space="0"/>
        <w:right w:val="single" w:color="93C571" w:themeColor="accent6" w:themeTint="BF" w:sz="8" w:space="0"/>
        <w:insideH w:val="single" w:color="93C571" w:themeColor="accent6" w:themeTint="BF" w:sz="8" w:space="0"/>
        <w:insideV w:val="single" w:color="93C571" w:themeColor="accent6" w:themeTint="BF" w:sz="8" w:space="0"/>
      </w:tblBorders>
      <w:tblCellMar>
        <w:top w:w="0" w:type="dxa"/>
        <w:left w:w="108" w:type="dxa"/>
        <w:bottom w:w="0" w:type="dxa"/>
        <w:right w:w="108" w:type="dxa"/>
      </w:tblCellMar>
    </w:tblPr>
    <w:tcPr>
      <w:shd w:val="clear" w:color="auto" w:fill="DBEBD0" w:themeFill="accent6" w:themeFillTint="3F"/>
    </w:tcPr>
    <w:tblStylePr w:type="firstRow">
      <w:rPr>
        <w:b/>
        <w:bCs/>
      </w:rPr>
    </w:tblStylePr>
    <w:tblStylePr w:type="lastRow">
      <w:rPr>
        <w:b/>
        <w:bCs/>
      </w:rPr>
      <w:tblPr/>
      <w:tcPr>
        <w:tcBorders>
          <w:top w:val="single" w:color="93C571" w:themeColor="accent6" w:themeTint="BF" w:sz="18" w:space="0"/>
        </w:tcBorders>
      </w:tcPr>
    </w:tblStylePr>
    <w:tblStylePr w:type="firstCol">
      <w:rPr>
        <w:b/>
        <w:bCs/>
      </w:rPr>
    </w:tblStylePr>
    <w:tblStylePr w:type="lastCol">
      <w:rPr>
        <w:b/>
        <w:bCs/>
      </w:rPr>
    </w:tblStylePr>
    <w:tblStylePr w:type="band1Vert">
      <w:tblPr/>
      <w:tcPr>
        <w:shd w:val="clear" w:color="auto" w:fill="B7D8A1" w:themeFill="accent6" w:themeFillTint="7F"/>
      </w:tcPr>
    </w:tblStylePr>
    <w:tblStylePr w:type="band1Horz">
      <w:tblPr/>
      <w:tcPr>
        <w:shd w:val="clear" w:color="auto" w:fill="B7D8A1" w:themeFill="accent6" w:themeFillTint="7F"/>
      </w:tcPr>
    </w:tblStylePr>
  </w:style>
  <w:style w:type="table" w:styleId="189">
    <w:name w:val="Medium Grid 2"/>
    <w:basedOn w:val="88"/>
    <w:semiHidden/>
    <w:unhideWhenUsed/>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cPr>
      <w:shd w:val="clear" w:color="auto" w:fill="BFBFBF" w:themeFill="text1" w:themeFillTint="3F"/>
    </w:tcPr>
    <w:tblStylePr w:type="firstRow">
      <w:rPr>
        <w:b/>
        <w:bCs/>
        <w:color w:val="000000" w:themeColor="text1"/>
        <w14:textFill>
          <w14:solidFill>
            <w14:schemeClr w14:val="tx1"/>
          </w14:solidFill>
        </w14:textFill>
      </w:rPr>
      <w:tblPr/>
      <w:tcPr>
        <w:shd w:val="clear" w:color="auto" w:fill="E5E5E5" w:themeFill="tex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7F7F7F" w:themeFill="text1" w:themeFillTint="7F"/>
      </w:tcPr>
    </w:tblStylePr>
    <w:tblStylePr w:type="band1Horz">
      <w:tblPr/>
      <w:tcPr>
        <w:tcBorders>
          <w:insideH w:val="single" w:sz="6" w:space="0"/>
          <w:insideV w:val="single" w:sz="6" w:space="0"/>
        </w:tcBorders>
        <w:shd w:val="clear" w:color="auto" w:fill="7F7F7F" w:themeFill="text1" w:themeFillTint="7F"/>
      </w:tcPr>
    </w:tblStylePr>
    <w:tblStylePr w:type="nwCell">
      <w:tblPr/>
      <w:tcPr>
        <w:shd w:val="clear" w:color="auto" w:fill="FFFFFF" w:themeFill="background1"/>
      </w:tcPr>
    </w:tblStylePr>
  </w:style>
  <w:style w:type="table" w:styleId="190">
    <w:name w:val="Medium Grid 2 Accent 1"/>
    <w:basedOn w:val="88"/>
    <w:semiHidden/>
    <w:unhideWhenUsed/>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5B9BD5" w:themeColor="accent1" w:sz="8" w:space="0"/>
        <w:left w:val="single" w:color="5B9BD5" w:themeColor="accent1" w:sz="8" w:space="0"/>
        <w:bottom w:val="single" w:color="5B9BD5" w:themeColor="accent1" w:sz="8" w:space="0"/>
        <w:right w:val="single" w:color="5B9BD5" w:themeColor="accent1" w:sz="8" w:space="0"/>
        <w:insideH w:val="single" w:color="5B9BD5" w:themeColor="accent1" w:sz="8" w:space="0"/>
        <w:insideV w:val="single" w:color="5B9BD5" w:themeColor="accent1" w:sz="8" w:space="0"/>
      </w:tblBorders>
      <w:tblCellMar>
        <w:top w:w="0" w:type="dxa"/>
        <w:left w:w="108" w:type="dxa"/>
        <w:bottom w:w="0" w:type="dxa"/>
        <w:right w:w="108" w:type="dxa"/>
      </w:tblCellMar>
    </w:tblPr>
    <w:tcPr>
      <w:shd w:val="clear" w:color="auto" w:fill="D6E6F4" w:themeFill="accent1" w:themeFillTint="3F"/>
    </w:tcPr>
    <w:tblStylePr w:type="firstRow">
      <w:rPr>
        <w:b/>
        <w:bCs/>
        <w:color w:val="000000" w:themeColor="text1"/>
        <w14:textFill>
          <w14:solidFill>
            <w14:schemeClr w14:val="tx1"/>
          </w14:solidFill>
        </w14:textFill>
      </w:rPr>
      <w:tblPr/>
      <w:tcPr>
        <w:shd w:val="clear" w:color="auto" w:fill="EEF5FA" w:themeFill="accen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EEAF6" w:themeFill="accent1" w:themeFillTint="33"/>
      </w:tcPr>
    </w:tblStylePr>
    <w:tblStylePr w:type="band1Vert">
      <w:tblPr/>
      <w:tcPr>
        <w:shd w:val="clear" w:color="auto" w:fill="ADCDEA" w:themeFill="accent1" w:themeFillTint="7F"/>
      </w:tcPr>
    </w:tblStylePr>
    <w:tblStylePr w:type="band1Horz">
      <w:tblPr/>
      <w:tcPr>
        <w:tcBorders>
          <w:insideH w:val="single" w:sz="6" w:space="0"/>
          <w:insideV w:val="single" w:sz="6" w:space="0"/>
        </w:tcBorders>
        <w:shd w:val="clear" w:color="auto" w:fill="ADCDEA" w:themeFill="accent1" w:themeFillTint="7F"/>
      </w:tcPr>
    </w:tblStylePr>
    <w:tblStylePr w:type="nwCell">
      <w:tblPr/>
      <w:tcPr>
        <w:shd w:val="clear" w:color="auto" w:fill="FFFFFF" w:themeFill="background1"/>
      </w:tcPr>
    </w:tblStylePr>
  </w:style>
  <w:style w:type="table" w:styleId="191">
    <w:name w:val="Medium Grid 2 Accent 2"/>
    <w:basedOn w:val="88"/>
    <w:semiHidden/>
    <w:unhideWhenUsed/>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ED7D31" w:themeColor="accent2" w:sz="8" w:space="0"/>
        <w:left w:val="single" w:color="ED7D31" w:themeColor="accent2" w:sz="8" w:space="0"/>
        <w:bottom w:val="single" w:color="ED7D31" w:themeColor="accent2" w:sz="8" w:space="0"/>
        <w:right w:val="single" w:color="ED7D31" w:themeColor="accent2" w:sz="8" w:space="0"/>
        <w:insideH w:val="single" w:color="ED7D31" w:themeColor="accent2" w:sz="8" w:space="0"/>
        <w:insideV w:val="single" w:color="ED7D31" w:themeColor="accent2" w:sz="8" w:space="0"/>
      </w:tblBorders>
      <w:tblCellMar>
        <w:top w:w="0" w:type="dxa"/>
        <w:left w:w="108" w:type="dxa"/>
        <w:bottom w:w="0" w:type="dxa"/>
        <w:right w:w="108" w:type="dxa"/>
      </w:tblCellMar>
    </w:tblPr>
    <w:tcPr>
      <w:shd w:val="clear" w:color="auto" w:fill="FADECC" w:themeFill="accent2" w:themeFillTint="3F"/>
    </w:tcPr>
    <w:tblStylePr w:type="firstRow">
      <w:rPr>
        <w:b/>
        <w:bCs/>
        <w:color w:val="000000" w:themeColor="text1"/>
        <w14:textFill>
          <w14:solidFill>
            <w14:schemeClr w14:val="tx1"/>
          </w14:solidFill>
        </w14:textFill>
      </w:rPr>
      <w:tblPr/>
      <w:tcPr>
        <w:shd w:val="clear" w:color="auto" w:fill="FDF2EA" w:themeFill="accent2"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insideV w:val="single" w:sz="6" w:space="0"/>
        </w:tcBorders>
        <w:shd w:val="clear" w:color="auto" w:fill="F6BE98" w:themeFill="accent2" w:themeFillTint="7F"/>
      </w:tcPr>
    </w:tblStylePr>
    <w:tblStylePr w:type="nwCell">
      <w:tblPr/>
      <w:tcPr>
        <w:shd w:val="clear" w:color="auto" w:fill="FFFFFF" w:themeFill="background1"/>
      </w:tcPr>
    </w:tblStylePr>
  </w:style>
  <w:style w:type="table" w:styleId="192">
    <w:name w:val="Medium Grid 2 Accent 3"/>
    <w:basedOn w:val="88"/>
    <w:semiHidden/>
    <w:unhideWhenUsed/>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A5A5A5" w:themeColor="accent3" w:sz="8" w:space="0"/>
        <w:left w:val="single" w:color="A5A5A5" w:themeColor="accent3" w:sz="8" w:space="0"/>
        <w:bottom w:val="single" w:color="A5A5A5" w:themeColor="accent3" w:sz="8" w:space="0"/>
        <w:right w:val="single" w:color="A5A5A5" w:themeColor="accent3" w:sz="8" w:space="0"/>
        <w:insideH w:val="single" w:color="A5A5A5" w:themeColor="accent3" w:sz="8" w:space="0"/>
        <w:insideV w:val="single" w:color="A5A5A5" w:themeColor="accent3" w:sz="8" w:space="0"/>
      </w:tblBorders>
      <w:tblCellMar>
        <w:top w:w="0" w:type="dxa"/>
        <w:left w:w="108" w:type="dxa"/>
        <w:bottom w:w="0" w:type="dxa"/>
        <w:right w:w="108" w:type="dxa"/>
      </w:tblCellMar>
    </w:tblPr>
    <w:tcPr>
      <w:shd w:val="clear" w:color="auto" w:fill="E8E8E8" w:themeFill="accent3" w:themeFillTint="3F"/>
    </w:tcPr>
    <w:tblStylePr w:type="firstRow">
      <w:rPr>
        <w:b/>
        <w:bCs/>
        <w:color w:val="000000" w:themeColor="text1"/>
        <w14:textFill>
          <w14:solidFill>
            <w14:schemeClr w14:val="tx1"/>
          </w14:solidFill>
        </w14:textFill>
      </w:rPr>
      <w:tblPr/>
      <w:tcPr>
        <w:shd w:val="clear" w:color="auto" w:fill="F6F6F6" w:themeFill="accent3"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CECEC" w:themeFill="accent3" w:themeFillTint="33"/>
      </w:tcPr>
    </w:tblStylePr>
    <w:tblStylePr w:type="band1Vert">
      <w:tblPr/>
      <w:tcPr>
        <w:shd w:val="clear" w:color="auto" w:fill="D2D2D2" w:themeFill="accent3" w:themeFillTint="7F"/>
      </w:tcPr>
    </w:tblStylePr>
    <w:tblStylePr w:type="band1Horz">
      <w:tblPr/>
      <w:tcPr>
        <w:tcBorders>
          <w:insideH w:val="single" w:sz="6" w:space="0"/>
          <w:insideV w:val="single" w:sz="6" w:space="0"/>
        </w:tcBorders>
        <w:shd w:val="clear" w:color="auto" w:fill="D2D2D2" w:themeFill="accent3" w:themeFillTint="7F"/>
      </w:tcPr>
    </w:tblStylePr>
    <w:tblStylePr w:type="nwCell">
      <w:tblPr/>
      <w:tcPr>
        <w:shd w:val="clear" w:color="auto" w:fill="FFFFFF" w:themeFill="background1"/>
      </w:tcPr>
    </w:tblStylePr>
  </w:style>
  <w:style w:type="table" w:styleId="193">
    <w:name w:val="Medium Grid 2 Accent 4"/>
    <w:basedOn w:val="88"/>
    <w:semiHidden/>
    <w:unhideWhenUsed/>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FFC000" w:themeColor="accent4" w:sz="8" w:space="0"/>
        <w:left w:val="single" w:color="FFC000" w:themeColor="accent4" w:sz="8" w:space="0"/>
        <w:bottom w:val="single" w:color="FFC000" w:themeColor="accent4" w:sz="8" w:space="0"/>
        <w:right w:val="single" w:color="FFC000" w:themeColor="accent4" w:sz="8" w:space="0"/>
        <w:insideH w:val="single" w:color="FFC000" w:themeColor="accent4" w:sz="8" w:space="0"/>
        <w:insideV w:val="single" w:color="FFC000" w:themeColor="accent4" w:sz="8" w:space="0"/>
      </w:tblBorders>
      <w:tblCellMar>
        <w:top w:w="0" w:type="dxa"/>
        <w:left w:w="108" w:type="dxa"/>
        <w:bottom w:w="0" w:type="dxa"/>
        <w:right w:w="108" w:type="dxa"/>
      </w:tblCellMar>
    </w:tblPr>
    <w:tcPr>
      <w:shd w:val="clear" w:color="auto" w:fill="FFEFBF" w:themeFill="accent4" w:themeFillTint="3F"/>
    </w:tcPr>
    <w:tblStylePr w:type="firstRow">
      <w:rPr>
        <w:b/>
        <w:bCs/>
        <w:color w:val="000000" w:themeColor="text1"/>
        <w14:textFill>
          <w14:solidFill>
            <w14:schemeClr w14:val="tx1"/>
          </w14:solidFill>
        </w14:textFill>
      </w:rPr>
      <w:tblPr/>
      <w:tcPr>
        <w:shd w:val="clear" w:color="auto" w:fill="FFF8E5" w:themeFill="accent4"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EF2CC" w:themeFill="accent4" w:themeFillTint="33"/>
      </w:tcPr>
    </w:tblStylePr>
    <w:tblStylePr w:type="band1Vert">
      <w:tblPr/>
      <w:tcPr>
        <w:shd w:val="clear" w:color="auto" w:fill="FFDF7F" w:themeFill="accent4" w:themeFillTint="7F"/>
      </w:tcPr>
    </w:tblStylePr>
    <w:tblStylePr w:type="band1Horz">
      <w:tblPr/>
      <w:tcPr>
        <w:tcBorders>
          <w:insideH w:val="single" w:sz="6" w:space="0"/>
          <w:insideV w:val="single" w:sz="6" w:space="0"/>
        </w:tcBorders>
        <w:shd w:val="clear" w:color="auto" w:fill="FFDF7F" w:themeFill="accent4" w:themeFillTint="7F"/>
      </w:tcPr>
    </w:tblStylePr>
    <w:tblStylePr w:type="nwCell">
      <w:tblPr/>
      <w:tcPr>
        <w:shd w:val="clear" w:color="auto" w:fill="FFFFFF" w:themeFill="background1"/>
      </w:tcPr>
    </w:tblStylePr>
  </w:style>
  <w:style w:type="table" w:styleId="194">
    <w:name w:val="Medium Grid 2 Accent 5"/>
    <w:basedOn w:val="88"/>
    <w:semiHidden/>
    <w:unhideWhenUsed/>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4472C4" w:themeColor="accent5" w:sz="8" w:space="0"/>
        <w:left w:val="single" w:color="4472C4" w:themeColor="accent5" w:sz="8" w:space="0"/>
        <w:bottom w:val="single" w:color="4472C4" w:themeColor="accent5" w:sz="8" w:space="0"/>
        <w:right w:val="single" w:color="4472C4" w:themeColor="accent5" w:sz="8" w:space="0"/>
        <w:insideH w:val="single" w:color="4472C4" w:themeColor="accent5" w:sz="8" w:space="0"/>
        <w:insideV w:val="single" w:color="4472C4" w:themeColor="accent5" w:sz="8" w:space="0"/>
      </w:tblBorders>
      <w:tblCellMar>
        <w:top w:w="0" w:type="dxa"/>
        <w:left w:w="108" w:type="dxa"/>
        <w:bottom w:w="0" w:type="dxa"/>
        <w:right w:w="108" w:type="dxa"/>
      </w:tblCellMar>
    </w:tblPr>
    <w:tcPr>
      <w:shd w:val="clear" w:color="auto" w:fill="D0DCF0" w:themeFill="accent5" w:themeFillTint="3F"/>
    </w:tcPr>
    <w:tblStylePr w:type="firstRow">
      <w:rPr>
        <w:b/>
        <w:bCs/>
        <w:color w:val="000000" w:themeColor="text1"/>
        <w14:textFill>
          <w14:solidFill>
            <w14:schemeClr w14:val="tx1"/>
          </w14:solidFill>
        </w14:textFill>
      </w:rPr>
      <w:tblPr/>
      <w:tcPr>
        <w:shd w:val="clear" w:color="auto" w:fill="ECF1F9" w:themeFill="accent5"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9E2F3" w:themeFill="accent5" w:themeFillTint="33"/>
      </w:tcPr>
    </w:tblStylePr>
    <w:tblStylePr w:type="band1Vert">
      <w:tblPr/>
      <w:tcPr>
        <w:shd w:val="clear" w:color="auto" w:fill="A1B8E1" w:themeFill="accent5" w:themeFillTint="7F"/>
      </w:tcPr>
    </w:tblStylePr>
    <w:tblStylePr w:type="band1Horz">
      <w:tblPr/>
      <w:tcPr>
        <w:tcBorders>
          <w:insideH w:val="single" w:sz="6" w:space="0"/>
          <w:insideV w:val="single" w:sz="6" w:space="0"/>
        </w:tcBorders>
        <w:shd w:val="clear" w:color="auto" w:fill="A1B8E1" w:themeFill="accent5" w:themeFillTint="7F"/>
      </w:tcPr>
    </w:tblStylePr>
    <w:tblStylePr w:type="nwCell">
      <w:tblPr/>
      <w:tcPr>
        <w:shd w:val="clear" w:color="auto" w:fill="FFFFFF" w:themeFill="background1"/>
      </w:tcPr>
    </w:tblStylePr>
  </w:style>
  <w:style w:type="table" w:styleId="195">
    <w:name w:val="Medium Grid 2 Accent 6"/>
    <w:basedOn w:val="88"/>
    <w:semiHidden/>
    <w:unhideWhenUsed/>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70AD47" w:themeColor="accent6" w:sz="8" w:space="0"/>
        <w:left w:val="single" w:color="70AD47" w:themeColor="accent6" w:sz="8" w:space="0"/>
        <w:bottom w:val="single" w:color="70AD47" w:themeColor="accent6" w:sz="8" w:space="0"/>
        <w:right w:val="single" w:color="70AD47" w:themeColor="accent6" w:sz="8" w:space="0"/>
        <w:insideH w:val="single" w:color="70AD47" w:themeColor="accent6" w:sz="8" w:space="0"/>
        <w:insideV w:val="single" w:color="70AD47" w:themeColor="accent6" w:sz="8" w:space="0"/>
      </w:tblBorders>
      <w:tblCellMar>
        <w:top w:w="0" w:type="dxa"/>
        <w:left w:w="108" w:type="dxa"/>
        <w:bottom w:w="0" w:type="dxa"/>
        <w:right w:w="108" w:type="dxa"/>
      </w:tblCellMar>
    </w:tblPr>
    <w:tcPr>
      <w:shd w:val="clear" w:color="auto" w:fill="DBEBD0" w:themeFill="accent6" w:themeFillTint="3F"/>
    </w:tcPr>
    <w:tblStylePr w:type="firstRow">
      <w:rPr>
        <w:b/>
        <w:bCs/>
        <w:color w:val="000000" w:themeColor="text1"/>
        <w14:textFill>
          <w14:solidFill>
            <w14:schemeClr w14:val="tx1"/>
          </w14:solidFill>
        </w14:textFill>
      </w:rPr>
      <w:tblPr/>
      <w:tcPr>
        <w:shd w:val="clear" w:color="auto" w:fill="F0F7EC" w:themeFill="accent6"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1" w:themeFill="accent6" w:themeFillTint="7F"/>
      </w:tcPr>
    </w:tblStylePr>
    <w:tblStylePr w:type="band1Horz">
      <w:tblPr/>
      <w:tcPr>
        <w:tcBorders>
          <w:insideH w:val="single" w:sz="6" w:space="0"/>
          <w:insideV w:val="single" w:sz="6" w:space="0"/>
        </w:tcBorders>
        <w:shd w:val="clear" w:color="auto" w:fill="B7D8A1" w:themeFill="accent6" w:themeFillTint="7F"/>
      </w:tcPr>
    </w:tblStylePr>
    <w:tblStylePr w:type="nwCell">
      <w:tblPr/>
      <w:tcPr>
        <w:shd w:val="clear" w:color="auto" w:fill="FFFFFF" w:themeFill="background1"/>
      </w:tcPr>
    </w:tblStylePr>
  </w:style>
  <w:style w:type="table" w:styleId="196">
    <w:name w:val="Medium Grid 3"/>
    <w:basedOn w:val="88"/>
    <w:semiHidden/>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BFBFBF" w:themeFill="tex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000000" w:themeFill="tex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000000" w:themeFill="tex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7F7F7F"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7F7F7F" w:themeFill="text1" w:themeFillTint="7F"/>
      </w:tcPr>
    </w:tblStylePr>
  </w:style>
  <w:style w:type="table" w:styleId="197">
    <w:name w:val="Medium Grid 3 Accent 1"/>
    <w:basedOn w:val="88"/>
    <w:semiHidden/>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198">
    <w:name w:val="Medium Grid 3 Accent 2"/>
    <w:basedOn w:val="88"/>
    <w:semiHidden/>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FADECC" w:themeFill="accent2"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ED7D31" w:themeFill="accent2"/>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ED7D31" w:themeFill="accent2"/>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ED7D31" w:themeFill="accent2"/>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ED7D31"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6BE98"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F6BE98" w:themeFill="accent2" w:themeFillTint="7F"/>
      </w:tcPr>
    </w:tblStylePr>
  </w:style>
  <w:style w:type="table" w:styleId="199">
    <w:name w:val="Medium Grid 3 Accent 3"/>
    <w:basedOn w:val="88"/>
    <w:semiHidden/>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200">
    <w:name w:val="Medium Grid 3 Accent 4"/>
    <w:basedOn w:val="88"/>
    <w:semiHidden/>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FFEFBF" w:themeFill="accent4"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FFC000" w:themeFill="accent4"/>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FFC000" w:themeFill="accent4"/>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FFC000" w:themeFill="accent4"/>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FFC000"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FDF7F"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FFDF7F" w:themeFill="accent4" w:themeFillTint="7F"/>
      </w:tcPr>
    </w:tblStylePr>
  </w:style>
  <w:style w:type="table" w:styleId="201">
    <w:name w:val="Medium Grid 3 Accent 5"/>
    <w:basedOn w:val="88"/>
    <w:semiHidden/>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0DCF0" w:themeFill="accent5"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472C4" w:themeFill="accent5"/>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472C4" w:themeFill="accent5"/>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472C4" w:themeFill="accent5"/>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472C4"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1B8E1"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1B8E1" w:themeFill="accent5" w:themeFillTint="7F"/>
      </w:tcPr>
    </w:tblStylePr>
  </w:style>
  <w:style w:type="table" w:styleId="202">
    <w:name w:val="Medium Grid 3 Accent 6"/>
    <w:basedOn w:val="88"/>
    <w:semiHidden/>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BEBD0" w:themeFill="accent6"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70AD47" w:themeFill="accent6"/>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70AD47" w:themeFill="accent6"/>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70AD47" w:themeFill="accent6"/>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70AD47"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7D8A1"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B7D8A1" w:themeFill="accent6" w:themeFillTint="7F"/>
      </w:tcPr>
    </w:tblStylePr>
  </w:style>
  <w:style w:type="table" w:styleId="203">
    <w:name w:val="Dark List"/>
    <w:basedOn w:val="88"/>
    <w:semiHidden/>
    <w:unhideWhenUsed/>
    <w:qFormat/>
    <w:uiPriority w:val="70"/>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204">
    <w:name w:val="Dark List Accent 1"/>
    <w:basedOn w:val="88"/>
    <w:semiHidden/>
    <w:unhideWhenUsed/>
    <w:qFormat/>
    <w:uiPriority w:val="70"/>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5B9BD5"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E4D78"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2E75B5"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2E75B5" w:themeFill="accent1" w:themeFillShade="BF"/>
      </w:tcPr>
    </w:tblStylePr>
    <w:tblStylePr w:type="band1Vert">
      <w:tblPr/>
      <w:tcPr>
        <w:tcBorders>
          <w:top w:val="nil"/>
          <w:left w:val="nil"/>
          <w:bottom w:val="nil"/>
          <w:right w:val="nil"/>
          <w:insideH w:val="nil"/>
          <w:insideV w:val="nil"/>
        </w:tcBorders>
        <w:shd w:val="clear" w:color="auto" w:fill="2E75B5" w:themeFill="accent1" w:themeFillShade="BF"/>
      </w:tcPr>
    </w:tblStylePr>
    <w:tblStylePr w:type="band1Horz">
      <w:tblPr/>
      <w:tcPr>
        <w:tcBorders>
          <w:top w:val="nil"/>
          <w:left w:val="nil"/>
          <w:bottom w:val="nil"/>
          <w:right w:val="nil"/>
          <w:insideH w:val="nil"/>
          <w:insideV w:val="nil"/>
        </w:tcBorders>
        <w:shd w:val="clear" w:color="auto" w:fill="2E75B5" w:themeFill="accent1" w:themeFillShade="BF"/>
      </w:tcPr>
    </w:tblStylePr>
  </w:style>
  <w:style w:type="table" w:styleId="205">
    <w:name w:val="Dark List Accent 2"/>
    <w:basedOn w:val="88"/>
    <w:semiHidden/>
    <w:unhideWhenUsed/>
    <w:qFormat/>
    <w:uiPriority w:val="70"/>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ED7D31"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C55911"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C55911" w:themeFill="accent2" w:themeFillShade="BF"/>
      </w:tcPr>
    </w:tblStylePr>
    <w:tblStylePr w:type="band1Vert">
      <w:tblPr/>
      <w:tcPr>
        <w:tcBorders>
          <w:top w:val="nil"/>
          <w:left w:val="nil"/>
          <w:bottom w:val="nil"/>
          <w:right w:val="nil"/>
          <w:insideH w:val="nil"/>
          <w:insideV w:val="nil"/>
        </w:tcBorders>
        <w:shd w:val="clear" w:color="auto" w:fill="C55911" w:themeFill="accent2" w:themeFillShade="BF"/>
      </w:tcPr>
    </w:tblStylePr>
    <w:tblStylePr w:type="band1Horz">
      <w:tblPr/>
      <w:tcPr>
        <w:tcBorders>
          <w:top w:val="nil"/>
          <w:left w:val="nil"/>
          <w:bottom w:val="nil"/>
          <w:right w:val="nil"/>
          <w:insideH w:val="nil"/>
          <w:insideV w:val="nil"/>
        </w:tcBorders>
        <w:shd w:val="clear" w:color="auto" w:fill="C55911" w:themeFill="accent2" w:themeFillShade="BF"/>
      </w:tcPr>
    </w:tblStylePr>
  </w:style>
  <w:style w:type="table" w:styleId="206">
    <w:name w:val="Dark List Accent 3"/>
    <w:basedOn w:val="88"/>
    <w:semiHidden/>
    <w:unhideWhenUsed/>
    <w:qFormat/>
    <w:uiPriority w:val="70"/>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207">
    <w:name w:val="Dark List Accent 4"/>
    <w:basedOn w:val="88"/>
    <w:semiHidden/>
    <w:unhideWhenUsed/>
    <w:qFormat/>
    <w:uiPriority w:val="70"/>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208">
    <w:name w:val="Dark List Accent 5"/>
    <w:basedOn w:val="88"/>
    <w:semiHidden/>
    <w:unhideWhenUsed/>
    <w:qFormat/>
    <w:uiPriority w:val="70"/>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209">
    <w:name w:val="Dark List Accent 6"/>
    <w:basedOn w:val="88"/>
    <w:semiHidden/>
    <w:unhideWhenUsed/>
    <w:qFormat/>
    <w:uiPriority w:val="70"/>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70AD47"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538135"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210">
    <w:name w:val="Colorful Shading"/>
    <w:basedOn w:val="88"/>
    <w:semiHidden/>
    <w:unhideWhenUsed/>
    <w:qFormat/>
    <w:uiPriority w:val="71"/>
    <w:rPr>
      <w:color w:val="000000" w:themeColor="text1"/>
      <w14:textFill>
        <w14:solidFill>
          <w14:schemeClr w14:val="tx1"/>
        </w14:solidFill>
      </w14:textFill>
    </w:rPr>
    <w:tblPr>
      <w:tblBorders>
        <w:top w:val="single" w:color="ED7D31"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5E5E5" w:themeFill="text1" w:themeFillTint="19"/>
    </w:tcPr>
    <w:tblStylePr w:type="firstRow">
      <w:rPr>
        <w:b/>
        <w:bCs/>
      </w:rPr>
      <w:tblPr/>
      <w:tcPr>
        <w:tcBorders>
          <w:top w:val="nil"/>
          <w:left w:val="nil"/>
          <w:bottom w:val="single" w:color="ED7D31"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000000" w:themeFill="tex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000000" w:themeFill="tex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7F7F7F" w:themeFill="tex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211">
    <w:name w:val="Colorful Shading Accent 1"/>
    <w:basedOn w:val="88"/>
    <w:semiHidden/>
    <w:unhideWhenUsed/>
    <w:qFormat/>
    <w:uiPriority w:val="71"/>
    <w:rPr>
      <w:color w:val="000000" w:themeColor="text1"/>
      <w14:textFill>
        <w14:solidFill>
          <w14:schemeClr w14:val="tx1"/>
        </w14:solidFill>
      </w14:textFill>
    </w:rPr>
    <w:tblPr>
      <w:tblBorders>
        <w:top w:val="single" w:color="ED7D31" w:themeColor="accent2" w:sz="24" w:space="0"/>
        <w:left w:val="single" w:color="5B9BD5" w:themeColor="accent1" w:sz="4" w:space="0"/>
        <w:bottom w:val="single" w:color="5B9BD5" w:themeColor="accent1" w:sz="4" w:space="0"/>
        <w:right w:val="single" w:color="5B9BD5" w:themeColor="accen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EF5FA" w:themeFill="accent1" w:themeFillTint="19"/>
    </w:tcPr>
    <w:tblStylePr w:type="firstRow">
      <w:rPr>
        <w:b/>
        <w:bCs/>
      </w:rPr>
      <w:tblPr/>
      <w:tcPr>
        <w:tcBorders>
          <w:top w:val="nil"/>
          <w:left w:val="nil"/>
          <w:bottom w:val="single" w:color="ED7D31"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55D91" w:themeFill="accen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55D91" w:themeFill="accen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55D91" w:themeFill="accent1" w:themeFillShade="99"/>
      </w:tcPr>
    </w:tblStylePr>
    <w:tblStylePr w:type="band1Vert">
      <w:tblPr/>
      <w:tcPr>
        <w:shd w:val="clear" w:color="auto" w:fill="BDD6EE" w:themeFill="accent1" w:themeFillTint="66"/>
      </w:tcPr>
    </w:tblStylePr>
    <w:tblStylePr w:type="band1Horz">
      <w:tblPr/>
      <w:tcPr>
        <w:shd w:val="clear" w:color="auto" w:fill="ADCDEA" w:themeFill="accen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212">
    <w:name w:val="Colorful Shading Accent 2"/>
    <w:basedOn w:val="88"/>
    <w:semiHidden/>
    <w:unhideWhenUsed/>
    <w:qFormat/>
    <w:uiPriority w:val="71"/>
    <w:rPr>
      <w:color w:val="000000" w:themeColor="text1"/>
      <w14:textFill>
        <w14:solidFill>
          <w14:schemeClr w14:val="tx1"/>
        </w14:solidFill>
      </w14:textFill>
    </w:rPr>
    <w:tblPr>
      <w:tblBorders>
        <w:top w:val="single" w:color="ED7D31" w:themeColor="accent2" w:sz="24" w:space="0"/>
        <w:left w:val="single" w:color="ED7D31" w:themeColor="accent2" w:sz="4" w:space="0"/>
        <w:bottom w:val="single" w:color="ED7D31" w:themeColor="accent2" w:sz="4" w:space="0"/>
        <w:right w:val="single" w:color="ED7D31" w:themeColor="accent2"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DF2EA" w:themeFill="accent2" w:themeFillTint="19"/>
    </w:tcPr>
    <w:tblStylePr w:type="firstRow">
      <w:rPr>
        <w:b/>
        <w:bCs/>
      </w:rPr>
      <w:tblPr/>
      <w:tcPr>
        <w:tcBorders>
          <w:top w:val="nil"/>
          <w:left w:val="nil"/>
          <w:bottom w:val="single" w:color="ED7D31"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9D480D" w:themeFill="accent2"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9D480D" w:themeFill="accent2"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9D48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213">
    <w:name w:val="Colorful Shading Accent 3"/>
    <w:basedOn w:val="88"/>
    <w:semiHidden/>
    <w:unhideWhenUsed/>
    <w:qFormat/>
    <w:uiPriority w:val="71"/>
    <w:rPr>
      <w:color w:val="000000" w:themeColor="text1"/>
      <w14:textFill>
        <w14:solidFill>
          <w14:schemeClr w14:val="tx1"/>
        </w14:solidFill>
      </w14:textFill>
    </w:rPr>
    <w:tblPr>
      <w:tblBorders>
        <w:top w:val="single" w:color="FFC000" w:themeColor="accent4" w:sz="24" w:space="0"/>
        <w:left w:val="single" w:color="A5A5A5" w:themeColor="accent3" w:sz="4" w:space="0"/>
        <w:bottom w:val="single" w:color="A5A5A5" w:themeColor="accent3" w:sz="4" w:space="0"/>
        <w:right w:val="single" w:color="A5A5A5" w:themeColor="accent3"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6F6F6" w:themeFill="accent3" w:themeFillTint="19"/>
    </w:tcPr>
    <w:tblStylePr w:type="firstRow">
      <w:rPr>
        <w:b/>
        <w:bCs/>
      </w:rPr>
      <w:tblPr/>
      <w:tcPr>
        <w:tcBorders>
          <w:top w:val="nil"/>
          <w:left w:val="nil"/>
          <w:bottom w:val="single" w:color="FFC000" w:themeColor="accent4"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626262" w:themeFill="accent3"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626262" w:themeFill="accent3"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626262" w:themeFill="accent3" w:themeFillShade="99"/>
      </w:tcPr>
    </w:tblStylePr>
    <w:tblStylePr w:type="band1Vert">
      <w:tblPr/>
      <w:tcPr>
        <w:shd w:val="clear" w:color="auto" w:fill="DADADA" w:themeFill="accent3" w:themeFillTint="66"/>
      </w:tcPr>
    </w:tblStylePr>
    <w:tblStylePr w:type="band1Horz">
      <w:tblPr/>
      <w:tcPr>
        <w:shd w:val="clear" w:color="auto" w:fill="D2D2D2" w:themeFill="accent3" w:themeFillTint="7F"/>
      </w:tcPr>
    </w:tblStylePr>
  </w:style>
  <w:style w:type="table" w:styleId="214">
    <w:name w:val="Colorful Shading Accent 4"/>
    <w:basedOn w:val="88"/>
    <w:semiHidden/>
    <w:unhideWhenUsed/>
    <w:qFormat/>
    <w:uiPriority w:val="71"/>
    <w:rPr>
      <w:color w:val="000000" w:themeColor="text1"/>
      <w14:textFill>
        <w14:solidFill>
          <w14:schemeClr w14:val="tx1"/>
        </w14:solidFill>
      </w14:textFill>
    </w:rPr>
    <w:tblPr>
      <w:tblBorders>
        <w:top w:val="single" w:color="A5A5A5" w:themeColor="accent3" w:sz="24" w:space="0"/>
        <w:left w:val="single" w:color="FFC000" w:themeColor="accent4" w:sz="4" w:space="0"/>
        <w:bottom w:val="single" w:color="FFC000" w:themeColor="accent4" w:sz="4" w:space="0"/>
        <w:right w:val="single" w:color="FFC000" w:themeColor="accent4"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FF8E5" w:themeFill="accent4" w:themeFillTint="19"/>
    </w:tcPr>
    <w:tblStylePr w:type="firstRow">
      <w:rPr>
        <w:b/>
        <w:bCs/>
      </w:rPr>
      <w:tblPr/>
      <w:tcPr>
        <w:tcBorders>
          <w:top w:val="nil"/>
          <w:left w:val="nil"/>
          <w:bottom w:val="single" w:color="A5A5A5" w:themeColor="accent3"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997300" w:themeFill="accent4"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997300" w:themeFill="accent4"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7F" w:themeFill="accent4"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215">
    <w:name w:val="Colorful Shading Accent 5"/>
    <w:basedOn w:val="88"/>
    <w:semiHidden/>
    <w:unhideWhenUsed/>
    <w:qFormat/>
    <w:uiPriority w:val="71"/>
    <w:rPr>
      <w:color w:val="000000" w:themeColor="text1"/>
      <w14:textFill>
        <w14:solidFill>
          <w14:schemeClr w14:val="tx1"/>
        </w14:solidFill>
      </w14:textFill>
    </w:rPr>
    <w:tblPr>
      <w:tblBorders>
        <w:top w:val="single" w:color="70AD47" w:themeColor="accent6" w:sz="24" w:space="0"/>
        <w:left w:val="single" w:color="4472C4" w:themeColor="accent5" w:sz="4" w:space="0"/>
        <w:bottom w:val="single" w:color="4472C4" w:themeColor="accent5" w:sz="4" w:space="0"/>
        <w:right w:val="single" w:color="4472C4" w:themeColor="accent5"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CF1F9" w:themeFill="accent5" w:themeFillTint="19"/>
    </w:tcPr>
    <w:tblStylePr w:type="firstRow">
      <w:rPr>
        <w:b/>
        <w:bCs/>
      </w:rPr>
      <w:tblPr/>
      <w:tcPr>
        <w:tcBorders>
          <w:top w:val="nil"/>
          <w:left w:val="nil"/>
          <w:bottom w:val="single" w:color="70AD47" w:themeColor="accent6"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54378" w:themeFill="accent5"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54378" w:themeFill="accent5"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5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216">
    <w:name w:val="Colorful Shading Accent 6"/>
    <w:basedOn w:val="88"/>
    <w:semiHidden/>
    <w:unhideWhenUsed/>
    <w:qFormat/>
    <w:uiPriority w:val="71"/>
    <w:rPr>
      <w:color w:val="000000" w:themeColor="text1"/>
      <w14:textFill>
        <w14:solidFill>
          <w14:schemeClr w14:val="tx1"/>
        </w14:solidFill>
      </w14:textFill>
    </w:rPr>
    <w:tblPr>
      <w:tblBorders>
        <w:top w:val="single" w:color="4472C4" w:themeColor="accent5" w:sz="24" w:space="0"/>
        <w:left w:val="single" w:color="70AD47" w:themeColor="accent6" w:sz="4" w:space="0"/>
        <w:bottom w:val="single" w:color="70AD47" w:themeColor="accent6" w:sz="4" w:space="0"/>
        <w:right w:val="single" w:color="70AD47" w:themeColor="accent6"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0F7EC" w:themeFill="accent6" w:themeFillTint="19"/>
    </w:tcPr>
    <w:tblStylePr w:type="firstRow">
      <w:rPr>
        <w:b/>
        <w:bCs/>
      </w:rPr>
      <w:tblPr/>
      <w:tcPr>
        <w:tcBorders>
          <w:top w:val="nil"/>
          <w:left w:val="nil"/>
          <w:bottom w:val="single" w:color="4472C4" w:themeColor="accent5"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43672A" w:themeFill="accent6"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43672A" w:themeFill="accent6"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1" w:themeFill="accent6"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217">
    <w:name w:val="Colorful List"/>
    <w:basedOn w:val="88"/>
    <w:semiHidden/>
    <w:unhideWhenUsed/>
    <w:qFormat/>
    <w:uiPriority w:val="72"/>
    <w:rPr>
      <w:color w:val="000000" w:themeColor="text1"/>
      <w14:textFill>
        <w14:solidFill>
          <w14:schemeClr w14:val="tx1"/>
        </w14:solidFill>
      </w14:textFill>
    </w:rPr>
    <w:tblPr>
      <w:tblCellMar>
        <w:top w:w="0" w:type="dxa"/>
        <w:left w:w="108" w:type="dxa"/>
        <w:bottom w:w="0" w:type="dxa"/>
        <w:right w:w="108" w:type="dxa"/>
      </w:tblCellMar>
    </w:tblPr>
    <w:tcPr>
      <w:shd w:val="clear" w:color="auto" w:fill="E5E5E5" w:themeFill="tex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D26012" w:themeFill="accent2" w:themeFillShade="CC"/>
      </w:tcPr>
    </w:tblStylePr>
    <w:tblStylePr w:type="lastRow">
      <w:rPr>
        <w:b/>
        <w:bCs/>
        <w:color w:val="D26012"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FBFBF" w:themeFill="text1" w:themeFillTint="3F"/>
      </w:tcPr>
    </w:tblStylePr>
    <w:tblStylePr w:type="band1Horz">
      <w:tblPr/>
      <w:tcPr>
        <w:shd w:val="clear" w:color="auto" w:fill="CCCCCC" w:themeFill="text1" w:themeFillTint="33"/>
      </w:tcPr>
    </w:tblStylePr>
  </w:style>
  <w:style w:type="table" w:styleId="218">
    <w:name w:val="Colorful List Accent 1"/>
    <w:basedOn w:val="88"/>
    <w:semiHidden/>
    <w:unhideWhenUsed/>
    <w:qFormat/>
    <w:uiPriority w:val="72"/>
    <w:rPr>
      <w:color w:val="000000" w:themeColor="text1"/>
      <w14:textFill>
        <w14:solidFill>
          <w14:schemeClr w14:val="tx1"/>
        </w14:solidFill>
      </w14:textFill>
    </w:rPr>
    <w:tblPr>
      <w:tblCellMar>
        <w:top w:w="0" w:type="dxa"/>
        <w:left w:w="108" w:type="dxa"/>
        <w:bottom w:w="0" w:type="dxa"/>
        <w:right w:w="108" w:type="dxa"/>
      </w:tblCellMar>
    </w:tblPr>
    <w:tcPr>
      <w:shd w:val="clear" w:color="auto" w:fill="EEF5FA" w:themeFill="accen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D26012" w:themeFill="accent2" w:themeFillShade="CC"/>
      </w:tcPr>
    </w:tblStylePr>
    <w:tblStylePr w:type="lastRow">
      <w:rPr>
        <w:b/>
        <w:bCs/>
        <w:color w:val="D26012"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1" w:themeFillTint="3F"/>
      </w:tcPr>
    </w:tblStylePr>
    <w:tblStylePr w:type="band1Horz">
      <w:tblPr/>
      <w:tcPr>
        <w:shd w:val="clear" w:color="auto" w:fill="DEEAF6" w:themeFill="accent1" w:themeFillTint="33"/>
      </w:tcPr>
    </w:tblStylePr>
  </w:style>
  <w:style w:type="table" w:styleId="219">
    <w:name w:val="Colorful List Accent 2"/>
    <w:basedOn w:val="88"/>
    <w:semiHidden/>
    <w:unhideWhenUsed/>
    <w:qFormat/>
    <w:uiPriority w:val="72"/>
    <w:rPr>
      <w:color w:val="000000" w:themeColor="text1"/>
      <w14:textFill>
        <w14:solidFill>
          <w14:schemeClr w14:val="tx1"/>
        </w14:solidFill>
      </w14:textFill>
    </w:rPr>
    <w:tblPr>
      <w:tblCellMar>
        <w:top w:w="0" w:type="dxa"/>
        <w:left w:w="108" w:type="dxa"/>
        <w:bottom w:w="0" w:type="dxa"/>
        <w:right w:w="108" w:type="dxa"/>
      </w:tblCellMar>
    </w:tblPr>
    <w:tcPr>
      <w:shd w:val="clear" w:color="auto" w:fill="FDF2EA" w:themeFill="accent2"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D26012" w:themeFill="accent2" w:themeFillShade="CC"/>
      </w:tcPr>
    </w:tblStylePr>
    <w:tblStylePr w:type="lastRow">
      <w:rPr>
        <w:b/>
        <w:bCs/>
        <w:color w:val="D26012"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C" w:themeFill="accent2" w:themeFillTint="3F"/>
      </w:tcPr>
    </w:tblStylePr>
    <w:tblStylePr w:type="band1Horz">
      <w:tblPr/>
      <w:tcPr>
        <w:shd w:val="clear" w:color="auto" w:fill="FBE4D5" w:themeFill="accent2" w:themeFillTint="33"/>
      </w:tcPr>
    </w:tblStylePr>
  </w:style>
  <w:style w:type="table" w:styleId="220">
    <w:name w:val="Colorful List Accent 3"/>
    <w:basedOn w:val="88"/>
    <w:semiHidden/>
    <w:unhideWhenUsed/>
    <w:qFormat/>
    <w:uiPriority w:val="72"/>
    <w:rPr>
      <w:color w:val="000000" w:themeColor="text1"/>
      <w14:textFill>
        <w14:solidFill>
          <w14:schemeClr w14:val="tx1"/>
        </w14:solidFill>
      </w14:textFill>
    </w:rPr>
    <w:tblPr>
      <w:tblCellMar>
        <w:top w:w="0" w:type="dxa"/>
        <w:left w:w="108" w:type="dxa"/>
        <w:bottom w:w="0" w:type="dxa"/>
        <w:right w:w="108" w:type="dxa"/>
      </w:tblCellMar>
    </w:tblPr>
    <w:tcPr>
      <w:shd w:val="clear" w:color="auto" w:fill="F6F6F6" w:themeFill="accent3"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CC9900" w:themeFill="accent4" w:themeFillShade="CC"/>
      </w:tcPr>
    </w:tblStylePr>
    <w:tblStylePr w:type="lastRow">
      <w:rPr>
        <w:b/>
        <w:bCs/>
        <w:color w:val="CC9A00"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CECEC" w:themeFill="accent3" w:themeFillTint="33"/>
      </w:tcPr>
    </w:tblStylePr>
  </w:style>
  <w:style w:type="table" w:styleId="221">
    <w:name w:val="Colorful List Accent 4"/>
    <w:basedOn w:val="88"/>
    <w:semiHidden/>
    <w:unhideWhenUsed/>
    <w:qFormat/>
    <w:uiPriority w:val="72"/>
    <w:rPr>
      <w:color w:val="000000" w:themeColor="text1"/>
      <w14:textFill>
        <w14:solidFill>
          <w14:schemeClr w14:val="tx1"/>
        </w14:solidFill>
      </w14:textFill>
    </w:rPr>
    <w:tblPr>
      <w:tblCellMar>
        <w:top w:w="0" w:type="dxa"/>
        <w:left w:w="108" w:type="dxa"/>
        <w:bottom w:w="0" w:type="dxa"/>
        <w:right w:w="108" w:type="dxa"/>
      </w:tblCellMar>
    </w:tblPr>
    <w:tcPr>
      <w:shd w:val="clear" w:color="auto" w:fill="FFF8E5" w:themeFill="accent4"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838383" w:themeFill="accent3" w:themeFillShade="CC"/>
      </w:tcPr>
    </w:tblStylePr>
    <w:tblStylePr w:type="lastRow">
      <w:rPr>
        <w:b/>
        <w:bCs/>
        <w:color w:val="848484"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BF" w:themeFill="accent4" w:themeFillTint="3F"/>
      </w:tcPr>
    </w:tblStylePr>
    <w:tblStylePr w:type="band1Horz">
      <w:tblPr/>
      <w:tcPr>
        <w:shd w:val="clear" w:color="auto" w:fill="FEF2CC" w:themeFill="accent4" w:themeFillTint="33"/>
      </w:tcPr>
    </w:tblStylePr>
  </w:style>
  <w:style w:type="table" w:styleId="222">
    <w:name w:val="Colorful List Accent 5"/>
    <w:basedOn w:val="88"/>
    <w:semiHidden/>
    <w:unhideWhenUsed/>
    <w:qFormat/>
    <w:uiPriority w:val="72"/>
    <w:rPr>
      <w:color w:val="000000" w:themeColor="text1"/>
      <w14:textFill>
        <w14:solidFill>
          <w14:schemeClr w14:val="tx1"/>
        </w14:solidFill>
      </w14:textFill>
    </w:rPr>
    <w:tblPr>
      <w:tblCellMar>
        <w:top w:w="0" w:type="dxa"/>
        <w:left w:w="108" w:type="dxa"/>
        <w:bottom w:w="0" w:type="dxa"/>
        <w:right w:w="108" w:type="dxa"/>
      </w:tblCellMar>
    </w:tblPr>
    <w:tcPr>
      <w:shd w:val="clear" w:color="auto" w:fill="ECF1F9" w:themeFill="accent5"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598A38" w:themeFill="accent6" w:themeFillShade="CC"/>
      </w:tcPr>
    </w:tblStylePr>
    <w:tblStylePr w:type="lastRow">
      <w:rPr>
        <w:b/>
        <w:bCs/>
        <w:color w:val="5A8A39"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CF0" w:themeFill="accent5" w:themeFillTint="3F"/>
      </w:tcPr>
    </w:tblStylePr>
    <w:tblStylePr w:type="band1Horz">
      <w:tblPr/>
      <w:tcPr>
        <w:shd w:val="clear" w:color="auto" w:fill="D9E2F3" w:themeFill="accent5" w:themeFillTint="33"/>
      </w:tcPr>
    </w:tblStylePr>
  </w:style>
  <w:style w:type="table" w:styleId="223">
    <w:name w:val="Colorful List Accent 6"/>
    <w:basedOn w:val="88"/>
    <w:semiHidden/>
    <w:unhideWhenUsed/>
    <w:qFormat/>
    <w:uiPriority w:val="72"/>
    <w:rPr>
      <w:color w:val="000000" w:themeColor="text1"/>
      <w14:textFill>
        <w14:solidFill>
          <w14:schemeClr w14:val="tx1"/>
        </w14:solidFill>
      </w14:textFill>
    </w:rPr>
    <w:tblPr>
      <w:tblCellMar>
        <w:top w:w="0" w:type="dxa"/>
        <w:left w:w="108" w:type="dxa"/>
        <w:bottom w:w="0" w:type="dxa"/>
        <w:right w:w="108" w:type="dxa"/>
      </w:tblCellMar>
    </w:tblPr>
    <w:tcPr>
      <w:shd w:val="clear" w:color="auto" w:fill="F0F7EC" w:themeFill="accent6"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325AA0" w:themeFill="accent5" w:themeFillShade="CC"/>
      </w:tcPr>
    </w:tblStylePr>
    <w:tblStylePr w:type="lastRow">
      <w:rPr>
        <w:b/>
        <w:bCs/>
        <w:color w:val="335AA1"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224">
    <w:name w:val="Colorful Grid"/>
    <w:basedOn w:val="88"/>
    <w:semiHidden/>
    <w:unhideWhenUsed/>
    <w:qFormat/>
    <w:uiPriority w:val="73"/>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14:textFill>
          <w14:solidFill>
            <w14:schemeClr w14:val="tx1"/>
          </w14:solidFill>
        </w14:textFill>
      </w:rPr>
      <w:tblPr/>
      <w:tcPr>
        <w:shd w:val="clear" w:color="auto" w:fill="999999" w:themeFill="text1" w:themeFillTint="66"/>
      </w:tcPr>
    </w:tblStylePr>
    <w:tblStylePr w:type="firstCol">
      <w:rPr>
        <w:color w:val="FFFFFF" w:themeColor="background1"/>
        <w14:textFill>
          <w14:solidFill>
            <w14:schemeClr w14:val="bg1"/>
          </w14:solidFill>
        </w14:textFill>
      </w:rPr>
      <w:tblPr/>
      <w:tcPr>
        <w:shd w:val="clear" w:color="auto" w:fill="000000" w:themeFill="text1" w:themeFillShade="BF"/>
      </w:tcPr>
    </w:tblStylePr>
    <w:tblStylePr w:type="lastCol">
      <w:rPr>
        <w:color w:val="FFFFFF" w:themeColor="background1"/>
        <w14:textFill>
          <w14:solidFill>
            <w14:schemeClr w14:val="bg1"/>
          </w14:solidFill>
        </w14:textFill>
      </w:rPr>
      <w:tblPr/>
      <w:tcPr>
        <w:shd w:val="clear" w:color="auto" w:fill="000000" w:themeFill="text1" w:themeFillShade="BF"/>
      </w:tc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225">
    <w:name w:val="Colorful Grid Accent 1"/>
    <w:basedOn w:val="88"/>
    <w:semiHidden/>
    <w:unhideWhenUsed/>
    <w:qFormat/>
    <w:uiPriority w:val="73"/>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EEAF6" w:themeFill="accent1" w:themeFillTint="33"/>
    </w:tcPr>
    <w:tblStylePr w:type="firstRow">
      <w:rPr>
        <w:b/>
        <w:bCs/>
      </w:rPr>
      <w:tblPr/>
      <w:tcPr>
        <w:shd w:val="clear" w:color="auto" w:fill="BDD6EE" w:themeFill="accent1" w:themeFillTint="66"/>
      </w:tcPr>
    </w:tblStylePr>
    <w:tblStylePr w:type="lastRow">
      <w:rPr>
        <w:b/>
        <w:bCs/>
        <w:color w:val="000000" w:themeColor="text1"/>
        <w14:textFill>
          <w14:solidFill>
            <w14:schemeClr w14:val="tx1"/>
          </w14:solidFill>
        </w14:textFill>
      </w:rPr>
      <w:tblPr/>
      <w:tcPr>
        <w:shd w:val="clear" w:color="auto" w:fill="BDD6EE" w:themeFill="accent1" w:themeFillTint="66"/>
      </w:tcPr>
    </w:tblStylePr>
    <w:tblStylePr w:type="firstCol">
      <w:rPr>
        <w:color w:val="FFFFFF" w:themeColor="background1"/>
        <w14:textFill>
          <w14:solidFill>
            <w14:schemeClr w14:val="bg1"/>
          </w14:solidFill>
        </w14:textFill>
      </w:rPr>
      <w:tblPr/>
      <w:tcPr>
        <w:shd w:val="clear" w:color="auto" w:fill="2E75B5" w:themeFill="accent1" w:themeFillShade="BF"/>
      </w:tcPr>
    </w:tblStylePr>
    <w:tblStylePr w:type="lastCol">
      <w:rPr>
        <w:color w:val="FFFFFF" w:themeColor="background1"/>
        <w14:textFill>
          <w14:solidFill>
            <w14:schemeClr w14:val="bg1"/>
          </w14:solidFill>
        </w14:textFill>
      </w:rPr>
      <w:tblPr/>
      <w:tcPr>
        <w:shd w:val="clear" w:color="auto" w:fill="2E75B5" w:themeFill="accent1" w:themeFillShade="BF"/>
      </w:tcPr>
    </w:tblStylePr>
    <w:tblStylePr w:type="band1Vert">
      <w:tblPr/>
      <w:tcPr>
        <w:shd w:val="clear" w:color="auto" w:fill="ADCDEA" w:themeFill="accent1" w:themeFillTint="7F"/>
      </w:tcPr>
    </w:tblStylePr>
    <w:tblStylePr w:type="band1Horz">
      <w:tblPr/>
      <w:tcPr>
        <w:shd w:val="clear" w:color="auto" w:fill="ADCDEA" w:themeFill="accent1" w:themeFillTint="7F"/>
      </w:tcPr>
    </w:tblStylePr>
  </w:style>
  <w:style w:type="table" w:styleId="226">
    <w:name w:val="Colorful Grid Accent 2"/>
    <w:basedOn w:val="88"/>
    <w:semiHidden/>
    <w:unhideWhenUsed/>
    <w:qFormat/>
    <w:uiPriority w:val="73"/>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14:textFill>
          <w14:solidFill>
            <w14:schemeClr w14:val="tx1"/>
          </w14:solidFill>
        </w14:textFill>
      </w:rPr>
      <w:tblPr/>
      <w:tcPr>
        <w:shd w:val="clear" w:color="auto" w:fill="F7CAAC" w:themeFill="accent2" w:themeFillTint="66"/>
      </w:tcPr>
    </w:tblStylePr>
    <w:tblStylePr w:type="firstCol">
      <w:rPr>
        <w:color w:val="FFFFFF" w:themeColor="background1"/>
        <w14:textFill>
          <w14:solidFill>
            <w14:schemeClr w14:val="bg1"/>
          </w14:solidFill>
        </w14:textFill>
      </w:rPr>
      <w:tblPr/>
      <w:tcPr>
        <w:shd w:val="clear" w:color="auto" w:fill="C55911" w:themeFill="accent2" w:themeFillShade="BF"/>
      </w:tcPr>
    </w:tblStylePr>
    <w:tblStylePr w:type="lastCol">
      <w:rPr>
        <w:color w:val="FFFFFF" w:themeColor="background1"/>
        <w14:textFill>
          <w14:solidFill>
            <w14:schemeClr w14:val="bg1"/>
          </w14:solidFill>
        </w14:textFill>
      </w:rPr>
      <w:tblPr/>
      <w:tcPr>
        <w:shd w:val="clear" w:color="auto" w:fill="C5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227">
    <w:name w:val="Colorful Grid Accent 3"/>
    <w:basedOn w:val="88"/>
    <w:semiHidden/>
    <w:unhideWhenUsed/>
    <w:qFormat/>
    <w:uiPriority w:val="73"/>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228">
    <w:name w:val="Colorful Grid Accent 4"/>
    <w:basedOn w:val="88"/>
    <w:semiHidden/>
    <w:unhideWhenUsed/>
    <w:qFormat/>
    <w:uiPriority w:val="73"/>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EF2CC" w:themeFill="accent4" w:themeFillTint="33"/>
    </w:tcPr>
    <w:tblStylePr w:type="firstRow">
      <w:rPr>
        <w:b/>
        <w:bCs/>
      </w:rPr>
      <w:tblPr/>
      <w:tcPr>
        <w:shd w:val="clear" w:color="auto" w:fill="FFE599" w:themeFill="accent4" w:themeFillTint="66"/>
      </w:tcPr>
    </w:tblStylePr>
    <w:tblStylePr w:type="lastRow">
      <w:rPr>
        <w:b/>
        <w:bCs/>
        <w:color w:val="000000" w:themeColor="text1"/>
        <w14:textFill>
          <w14:solidFill>
            <w14:schemeClr w14:val="tx1"/>
          </w14:solidFill>
        </w14:textFill>
      </w:rPr>
      <w:tblPr/>
      <w:tcPr>
        <w:shd w:val="clear" w:color="auto" w:fill="FFE599" w:themeFill="accent4" w:themeFillTint="66"/>
      </w:tcPr>
    </w:tblStylePr>
    <w:tblStylePr w:type="firstCol">
      <w:rPr>
        <w:color w:val="FFFFFF" w:themeColor="background1"/>
        <w14:textFill>
          <w14:solidFill>
            <w14:schemeClr w14:val="bg1"/>
          </w14:solidFill>
        </w14:textFill>
      </w:rPr>
      <w:tblPr/>
      <w:tcPr>
        <w:shd w:val="clear" w:color="auto" w:fill="BE8F00" w:themeFill="accent4" w:themeFillShade="BF"/>
      </w:tcPr>
    </w:tblStylePr>
    <w:tblStylePr w:type="lastCol">
      <w:rPr>
        <w:color w:val="FFFFFF" w:themeColor="background1"/>
        <w14:textFill>
          <w14:solidFill>
            <w14:schemeClr w14:val="bg1"/>
          </w14:solidFill>
        </w14:textFill>
      </w:rPr>
      <w:tblPr/>
      <w:tcPr>
        <w:shd w:val="clear" w:color="auto" w:fill="BE8F00" w:themeFill="accent4" w:themeFillShade="BF"/>
      </w:tcPr>
    </w:tblStylePr>
    <w:tblStylePr w:type="band1Vert">
      <w:tblPr/>
      <w:tcPr>
        <w:shd w:val="clear" w:color="auto" w:fill="FFDF7F" w:themeFill="accent4" w:themeFillTint="7F"/>
      </w:tcPr>
    </w:tblStylePr>
    <w:tblStylePr w:type="band1Horz">
      <w:tblPr/>
      <w:tcPr>
        <w:shd w:val="clear" w:color="auto" w:fill="FFDF7F" w:themeFill="accent4" w:themeFillTint="7F"/>
      </w:tcPr>
    </w:tblStylePr>
  </w:style>
  <w:style w:type="table" w:styleId="229">
    <w:name w:val="Colorful Grid Accent 5"/>
    <w:basedOn w:val="88"/>
    <w:semiHidden/>
    <w:unhideWhenUsed/>
    <w:qFormat/>
    <w:uiPriority w:val="73"/>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230">
    <w:name w:val="Colorful Grid Accent 6"/>
    <w:basedOn w:val="88"/>
    <w:semiHidden/>
    <w:unhideWhenUsed/>
    <w:qFormat/>
    <w:uiPriority w:val="73"/>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14:textFill>
          <w14:solidFill>
            <w14:schemeClr w14:val="tx1"/>
          </w14:solidFill>
        </w14:textFill>
      </w:rPr>
      <w:tblPr/>
      <w:tcPr>
        <w:shd w:val="clear" w:color="auto" w:fill="C5E0B3" w:themeFill="accent6" w:themeFillTint="66"/>
      </w:tcPr>
    </w:tblStylePr>
    <w:tblStylePr w:type="firstCol">
      <w:rPr>
        <w:color w:val="FFFFFF" w:themeColor="background1"/>
        <w14:textFill>
          <w14:solidFill>
            <w14:schemeClr w14:val="bg1"/>
          </w14:solidFill>
        </w14:textFill>
      </w:rPr>
      <w:tblPr/>
      <w:tcPr>
        <w:shd w:val="clear" w:color="auto" w:fill="538135" w:themeFill="accent6" w:themeFillShade="BF"/>
      </w:tcPr>
    </w:tblStylePr>
    <w:tblStylePr w:type="lastCol">
      <w:rPr>
        <w:color w:val="FFFFFF" w:themeColor="background1"/>
        <w14:textFill>
          <w14:solidFill>
            <w14:schemeClr w14:val="bg1"/>
          </w14:solidFill>
        </w14:textFill>
      </w:rPr>
      <w:tblPr/>
      <w:tcPr>
        <w:shd w:val="clear" w:color="auto" w:fill="538135" w:themeFill="accent6" w:themeFillShade="BF"/>
      </w:tcPr>
    </w:tblStylePr>
    <w:tblStylePr w:type="band1Vert">
      <w:tblPr/>
      <w:tcPr>
        <w:shd w:val="clear" w:color="auto" w:fill="B7D8A1" w:themeFill="accent6" w:themeFillTint="7F"/>
      </w:tcPr>
    </w:tblStylePr>
    <w:tblStylePr w:type="band1Horz">
      <w:tblPr/>
      <w:tcPr>
        <w:shd w:val="clear" w:color="auto" w:fill="B7D8A1" w:themeFill="accent6" w:themeFillTint="7F"/>
      </w:tcPr>
    </w:tblStylePr>
  </w:style>
  <w:style w:type="character" w:styleId="232">
    <w:name w:val="Strong"/>
    <w:basedOn w:val="231"/>
    <w:qFormat/>
    <w:uiPriority w:val="22"/>
    <w:rPr>
      <w:b/>
      <w:bCs/>
    </w:rPr>
  </w:style>
  <w:style w:type="character" w:styleId="233">
    <w:name w:val="endnote reference"/>
    <w:basedOn w:val="231"/>
    <w:semiHidden/>
    <w:unhideWhenUsed/>
    <w:qFormat/>
    <w:uiPriority w:val="99"/>
    <w:rPr>
      <w:vertAlign w:val="superscript"/>
    </w:rPr>
  </w:style>
  <w:style w:type="character" w:styleId="234">
    <w:name w:val="page number"/>
    <w:basedOn w:val="231"/>
    <w:semiHidden/>
    <w:qFormat/>
    <w:uiPriority w:val="0"/>
    <w:rPr>
      <w:rFonts w:ascii="Times New Roman" w:hAnsi="Times New Roman" w:eastAsia="宋体"/>
      <w:sz w:val="18"/>
    </w:rPr>
  </w:style>
  <w:style w:type="character" w:styleId="235">
    <w:name w:val="FollowedHyperlink"/>
    <w:basedOn w:val="231"/>
    <w:semiHidden/>
    <w:unhideWhenUsed/>
    <w:qFormat/>
    <w:uiPriority w:val="99"/>
    <w:rPr>
      <w:color w:val="954F72" w:themeColor="followedHyperlink"/>
      <w:u w:val="single"/>
      <w14:textFill>
        <w14:solidFill>
          <w14:schemeClr w14:val="folHlink"/>
        </w14:solidFill>
      </w14:textFill>
    </w:rPr>
  </w:style>
  <w:style w:type="character" w:styleId="236">
    <w:name w:val="Emphasis"/>
    <w:basedOn w:val="231"/>
    <w:qFormat/>
    <w:uiPriority w:val="20"/>
    <w:rPr>
      <w:i/>
      <w:iCs/>
    </w:rPr>
  </w:style>
  <w:style w:type="character" w:styleId="237">
    <w:name w:val="line number"/>
    <w:basedOn w:val="231"/>
    <w:semiHidden/>
    <w:unhideWhenUsed/>
    <w:qFormat/>
    <w:uiPriority w:val="99"/>
  </w:style>
  <w:style w:type="character" w:styleId="238">
    <w:name w:val="HTML Definition"/>
    <w:basedOn w:val="231"/>
    <w:semiHidden/>
    <w:qFormat/>
    <w:uiPriority w:val="0"/>
    <w:rPr>
      <w:i/>
      <w:iCs/>
    </w:rPr>
  </w:style>
  <w:style w:type="character" w:styleId="239">
    <w:name w:val="HTML Typewriter"/>
    <w:basedOn w:val="231"/>
    <w:semiHidden/>
    <w:qFormat/>
    <w:uiPriority w:val="0"/>
    <w:rPr>
      <w:rFonts w:ascii="Courier New" w:hAnsi="Courier New"/>
      <w:sz w:val="20"/>
      <w:szCs w:val="20"/>
    </w:rPr>
  </w:style>
  <w:style w:type="character" w:styleId="240">
    <w:name w:val="HTML Acronym"/>
    <w:basedOn w:val="231"/>
    <w:semiHidden/>
    <w:qFormat/>
    <w:uiPriority w:val="0"/>
  </w:style>
  <w:style w:type="character" w:styleId="241">
    <w:name w:val="HTML Variable"/>
    <w:basedOn w:val="231"/>
    <w:semiHidden/>
    <w:qFormat/>
    <w:uiPriority w:val="0"/>
    <w:rPr>
      <w:i/>
      <w:iCs/>
    </w:rPr>
  </w:style>
  <w:style w:type="character" w:styleId="242">
    <w:name w:val="Hyperlink"/>
    <w:qFormat/>
    <w:uiPriority w:val="99"/>
    <w:rPr>
      <w:rFonts w:ascii="Times New Roman" w:hAnsi="Times New Roman" w:eastAsia="宋体"/>
      <w:color w:val="auto"/>
      <w:spacing w:val="0"/>
      <w:w w:val="100"/>
      <w:position w:val="0"/>
      <w:sz w:val="21"/>
      <w:u w:val="none"/>
      <w:vertAlign w:val="baseline"/>
    </w:rPr>
  </w:style>
  <w:style w:type="character" w:styleId="243">
    <w:name w:val="HTML Code"/>
    <w:basedOn w:val="231"/>
    <w:semiHidden/>
    <w:qFormat/>
    <w:uiPriority w:val="0"/>
    <w:rPr>
      <w:rFonts w:ascii="Courier New" w:hAnsi="Courier New"/>
      <w:sz w:val="20"/>
      <w:szCs w:val="20"/>
    </w:rPr>
  </w:style>
  <w:style w:type="character" w:styleId="244">
    <w:name w:val="annotation reference"/>
    <w:basedOn w:val="231"/>
    <w:semiHidden/>
    <w:unhideWhenUsed/>
    <w:qFormat/>
    <w:uiPriority w:val="99"/>
    <w:rPr>
      <w:sz w:val="21"/>
      <w:szCs w:val="21"/>
    </w:rPr>
  </w:style>
  <w:style w:type="character" w:styleId="245">
    <w:name w:val="HTML Cite"/>
    <w:basedOn w:val="231"/>
    <w:semiHidden/>
    <w:qFormat/>
    <w:uiPriority w:val="0"/>
    <w:rPr>
      <w:i/>
      <w:iCs/>
    </w:rPr>
  </w:style>
  <w:style w:type="character" w:styleId="246">
    <w:name w:val="footnote reference"/>
    <w:basedOn w:val="231"/>
    <w:semiHidden/>
    <w:qFormat/>
    <w:uiPriority w:val="0"/>
    <w:rPr>
      <w:vertAlign w:val="superscript"/>
    </w:rPr>
  </w:style>
  <w:style w:type="character" w:styleId="247">
    <w:name w:val="HTML Keyboard"/>
    <w:basedOn w:val="231"/>
    <w:semiHidden/>
    <w:qFormat/>
    <w:uiPriority w:val="0"/>
    <w:rPr>
      <w:rFonts w:ascii="Courier New" w:hAnsi="Courier New"/>
      <w:sz w:val="20"/>
      <w:szCs w:val="20"/>
    </w:rPr>
  </w:style>
  <w:style w:type="character" w:styleId="248">
    <w:name w:val="HTML Sample"/>
    <w:basedOn w:val="231"/>
    <w:semiHidden/>
    <w:qFormat/>
    <w:uiPriority w:val="0"/>
    <w:rPr>
      <w:rFonts w:ascii="Courier New" w:hAnsi="Courier New"/>
    </w:rPr>
  </w:style>
  <w:style w:type="paragraph" w:customStyle="1" w:styleId="249">
    <w:name w:val="标准标志HB"/>
    <w:next w:val="1"/>
    <w:qFormat/>
    <w:uiPriority w:val="0"/>
    <w:pPr>
      <w:shd w:val="solid" w:color="FFFFFF" w:fill="FFFFFF"/>
      <w:spacing w:line="0" w:lineRule="atLeast"/>
      <w:jc w:val="right"/>
    </w:pPr>
    <w:rPr>
      <w:rFonts w:ascii="Britannic Bold" w:hAnsi="Britannic Bold" w:eastAsia="Britannic Bold" w:cs="Times New Roman"/>
      <w:b/>
      <w:w w:val="110"/>
      <w:kern w:val="2"/>
      <w:sz w:val="160"/>
      <w:lang w:val="en-US" w:eastAsia="zh-CN" w:bidi="ar-SA"/>
    </w:rPr>
  </w:style>
  <w:style w:type="paragraph" w:customStyle="1" w:styleId="250">
    <w:name w:val="标准称谓GB"/>
    <w:next w:val="1"/>
    <w:qFormat/>
    <w:uiPriority w:val="0"/>
    <w:pPr>
      <w:widowControl w:val="0"/>
      <w:kinsoku w:val="0"/>
      <w:overflowPunct w:val="0"/>
      <w:autoSpaceDE w:val="0"/>
      <w:autoSpaceDN w:val="0"/>
      <w:spacing w:line="0" w:lineRule="atLeast"/>
      <w:jc w:val="distribute"/>
    </w:pPr>
    <w:rPr>
      <w:rFonts w:hint="eastAsia" w:ascii="宋体" w:hAnsi="宋体" w:eastAsia="宋体" w:cs="宋体"/>
      <w:b/>
      <w:bCs/>
      <w:w w:val="135"/>
      <w:sz w:val="52"/>
      <w:lang w:val="en-US" w:eastAsia="zh-CN" w:bidi="ar-SA"/>
    </w:rPr>
  </w:style>
  <w:style w:type="paragraph" w:customStyle="1" w:styleId="251">
    <w:name w:val="标准书脚_偶数页"/>
    <w:qFormat/>
    <w:uiPriority w:val="0"/>
    <w:pPr>
      <w:spacing w:before="120"/>
    </w:pPr>
    <w:rPr>
      <w:rFonts w:ascii="Times New Roman" w:hAnsi="Times New Roman" w:eastAsia="宋体" w:cs="Times New Roman"/>
      <w:sz w:val="18"/>
      <w:lang w:val="en-US" w:eastAsia="zh-CN" w:bidi="ar-SA"/>
    </w:rPr>
  </w:style>
  <w:style w:type="paragraph" w:customStyle="1" w:styleId="252">
    <w:name w:val="标准书脚_奇数页"/>
    <w:qFormat/>
    <w:uiPriority w:val="0"/>
    <w:pPr>
      <w:spacing w:before="120"/>
      <w:jc w:val="right"/>
    </w:pPr>
    <w:rPr>
      <w:rFonts w:ascii="Times New Roman" w:hAnsi="Times New Roman" w:eastAsia="宋体" w:cs="Times New Roman"/>
      <w:sz w:val="18"/>
      <w:lang w:val="en-US" w:eastAsia="zh-CN" w:bidi="ar-SA"/>
    </w:rPr>
  </w:style>
  <w:style w:type="paragraph" w:customStyle="1" w:styleId="253">
    <w:name w:val="标准书眉_奇数页"/>
    <w:next w:val="1"/>
    <w:qFormat/>
    <w:uiPriority w:val="0"/>
    <w:pPr>
      <w:tabs>
        <w:tab w:val="center" w:pos="4154"/>
        <w:tab w:val="right" w:pos="8306"/>
      </w:tabs>
      <w:spacing w:after="120"/>
      <w:jc w:val="right"/>
    </w:pPr>
    <w:rPr>
      <w:rFonts w:ascii="黑体" w:hAnsi="Times New Roman" w:eastAsia="黑体" w:cs="Times New Roman"/>
      <w:sz w:val="21"/>
      <w:lang w:val="en-US" w:eastAsia="zh-CN" w:bidi="ar-SA"/>
    </w:rPr>
  </w:style>
  <w:style w:type="paragraph" w:customStyle="1" w:styleId="254">
    <w:name w:val="标准书眉_偶数页"/>
    <w:basedOn w:val="253"/>
    <w:next w:val="1"/>
    <w:qFormat/>
    <w:uiPriority w:val="0"/>
    <w:pPr>
      <w:jc w:val="left"/>
    </w:pPr>
  </w:style>
  <w:style w:type="paragraph" w:customStyle="1" w:styleId="255">
    <w:name w:val="标准书眉一"/>
    <w:qFormat/>
    <w:uiPriority w:val="0"/>
    <w:pPr>
      <w:jc w:val="both"/>
    </w:pPr>
    <w:rPr>
      <w:rFonts w:ascii="Times New Roman" w:hAnsi="Times New Roman" w:eastAsia="宋体" w:cs="Times New Roman"/>
      <w:lang w:val="en-US" w:eastAsia="zh-CN" w:bidi="ar-SA"/>
    </w:rPr>
  </w:style>
  <w:style w:type="paragraph" w:customStyle="1" w:styleId="256">
    <w:name w:val="前言、引言标题"/>
    <w:next w:val="1"/>
    <w:qFormat/>
    <w:uiPriority w:val="0"/>
    <w:p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257">
    <w:name w:val="参考文献、索引标题"/>
    <w:basedOn w:val="256"/>
    <w:next w:val="1"/>
    <w:qFormat/>
    <w:uiPriority w:val="0"/>
    <w:pPr>
      <w:spacing w:after="200"/>
    </w:pPr>
    <w:rPr>
      <w:sz w:val="21"/>
    </w:rPr>
  </w:style>
  <w:style w:type="paragraph" w:customStyle="1" w:styleId="258">
    <w:name w:val="段"/>
    <w:qFormat/>
    <w:uiPriority w:val="0"/>
    <w:pPr>
      <w:ind w:firstLine="200" w:firstLineChars="200"/>
      <w:jc w:val="both"/>
    </w:pPr>
    <w:rPr>
      <w:rFonts w:ascii="宋体" w:hAnsi="Times New Roman" w:eastAsia="宋体" w:cs="Times New Roman"/>
      <w:sz w:val="21"/>
      <w:lang w:val="en-US" w:eastAsia="zh-CN" w:bidi="ar-SA"/>
    </w:rPr>
  </w:style>
  <w:style w:type="paragraph" w:customStyle="1" w:styleId="259">
    <w:name w:val="章标题"/>
    <w:next w:val="258"/>
    <w:qFormat/>
    <w:uiPriority w:val="0"/>
    <w:pPr>
      <w:numPr>
        <w:ilvl w:val="0"/>
        <w:numId w:val="11"/>
      </w:numPr>
      <w:spacing w:before="312" w:beforeLines="100" w:after="312" w:afterLines="100"/>
      <w:jc w:val="both"/>
      <w:outlineLvl w:val="1"/>
    </w:pPr>
    <w:rPr>
      <w:rFonts w:ascii="黑体" w:hAnsi="Times New Roman" w:eastAsia="黑体" w:cs="Times New Roman"/>
      <w:sz w:val="21"/>
      <w:lang w:val="en-US" w:eastAsia="zh-CN" w:bidi="ar-SA"/>
    </w:rPr>
  </w:style>
  <w:style w:type="paragraph" w:customStyle="1" w:styleId="260">
    <w:name w:val="一级条标题"/>
    <w:next w:val="258"/>
    <w:qFormat/>
    <w:uiPriority w:val="0"/>
    <w:pPr>
      <w:numPr>
        <w:ilvl w:val="1"/>
        <w:numId w:val="11"/>
      </w:numPr>
      <w:spacing w:before="156" w:beforeLines="50" w:after="156" w:afterLines="50"/>
      <w:outlineLvl w:val="2"/>
    </w:pPr>
    <w:rPr>
      <w:rFonts w:ascii="黑体" w:hAnsi="Times New Roman" w:eastAsia="黑体" w:cs="Times New Roman"/>
      <w:sz w:val="21"/>
      <w:szCs w:val="21"/>
      <w:lang w:val="en-US" w:eastAsia="zh-CN" w:bidi="ar-SA"/>
    </w:rPr>
  </w:style>
  <w:style w:type="paragraph" w:customStyle="1" w:styleId="261">
    <w:name w:val="二级条标题"/>
    <w:basedOn w:val="260"/>
    <w:next w:val="258"/>
    <w:qFormat/>
    <w:uiPriority w:val="0"/>
    <w:pPr>
      <w:numPr>
        <w:ilvl w:val="2"/>
      </w:numPr>
      <w:spacing w:before="50" w:after="50"/>
      <w:outlineLvl w:val="3"/>
    </w:pPr>
  </w:style>
  <w:style w:type="character" w:customStyle="1" w:styleId="262">
    <w:name w:val="发布_1"/>
    <w:basedOn w:val="231"/>
    <w:qFormat/>
    <w:uiPriority w:val="0"/>
    <w:rPr>
      <w:rFonts w:ascii="黑体" w:eastAsia="黑体"/>
      <w:spacing w:val="22"/>
      <w:w w:val="100"/>
      <w:position w:val="3"/>
      <w:sz w:val="28"/>
    </w:rPr>
  </w:style>
  <w:style w:type="paragraph" w:customStyle="1" w:styleId="263">
    <w:name w:val="发布部门GB"/>
    <w:next w:val="258"/>
    <w:qFormat/>
    <w:uiPriority w:val="0"/>
    <w:pPr>
      <w:spacing w:line="360" w:lineRule="exact"/>
      <w:jc w:val="center"/>
    </w:pPr>
    <w:rPr>
      <w:rFonts w:hint="eastAsia" w:ascii="宋体" w:hAnsi="宋体" w:eastAsia="宋体" w:cs="宋体"/>
      <w:b/>
      <w:spacing w:val="30"/>
      <w:w w:val="95"/>
      <w:sz w:val="36"/>
      <w:lang w:val="en-US" w:eastAsia="zh-CN" w:bidi="ar-SA"/>
    </w:rPr>
  </w:style>
  <w:style w:type="paragraph" w:customStyle="1" w:styleId="264">
    <w:name w:val="发布日期"/>
    <w:qFormat/>
    <w:uiPriority w:val="0"/>
    <w:rPr>
      <w:rFonts w:ascii="黑体" w:hAnsi="黑体" w:eastAsia="黑体" w:cs="Times New Roman"/>
      <w:sz w:val="28"/>
      <w:lang w:val="en-US" w:eastAsia="zh-CN" w:bidi="ar-SA"/>
    </w:rPr>
  </w:style>
  <w:style w:type="paragraph" w:customStyle="1" w:styleId="265">
    <w:name w:val="封面标准号1"/>
    <w:qFormat/>
    <w:uiPriority w:val="0"/>
    <w:pPr>
      <w:widowControl w:val="0"/>
      <w:kinsoku w:val="0"/>
      <w:overflowPunct w:val="0"/>
      <w:autoSpaceDE w:val="0"/>
      <w:autoSpaceDN w:val="0"/>
      <w:spacing w:line="360" w:lineRule="exact"/>
      <w:jc w:val="right"/>
      <w:textAlignment w:val="center"/>
    </w:pPr>
    <w:rPr>
      <w:rFonts w:ascii="黑体" w:hAnsi="Times New Roman" w:eastAsia="黑体" w:cs="Times New Roman"/>
      <w:sz w:val="28"/>
      <w:lang w:val="en-US" w:eastAsia="zh-CN" w:bidi="ar-SA"/>
    </w:rPr>
  </w:style>
  <w:style w:type="paragraph" w:customStyle="1" w:styleId="266">
    <w:name w:val="封面标准号2"/>
    <w:basedOn w:val="265"/>
    <w:qFormat/>
    <w:uiPriority w:val="0"/>
    <w:pPr>
      <w:adjustRightInd w:val="0"/>
      <w:spacing w:before="357" w:line="280" w:lineRule="exact"/>
    </w:pPr>
  </w:style>
  <w:style w:type="paragraph" w:customStyle="1" w:styleId="267">
    <w:name w:val="封面标准代替信息"/>
    <w:basedOn w:val="266"/>
    <w:qFormat/>
    <w:uiPriority w:val="0"/>
    <w:pPr>
      <w:spacing w:before="0" w:line="360" w:lineRule="exact"/>
    </w:pPr>
    <w:rPr>
      <w:rFonts w:hAnsi="黑体"/>
      <w:sz w:val="21"/>
    </w:rPr>
  </w:style>
  <w:style w:type="paragraph" w:customStyle="1" w:styleId="268">
    <w:name w:val="封面标准名称"/>
    <w:qFormat/>
    <w:uiPriority w:val="0"/>
    <w:pPr>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269">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270">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271">
    <w:name w:val="封面标准英文名称"/>
    <w:qFormat/>
    <w:uiPriority w:val="0"/>
    <w:pPr>
      <w:widowControl w:val="0"/>
      <w:spacing w:before="330" w:line="400" w:lineRule="exact"/>
      <w:jc w:val="center"/>
    </w:pPr>
    <w:rPr>
      <w:rFonts w:ascii="黑体" w:hAnsi="Times New Roman" w:eastAsia="黑体" w:cs="Times New Roman"/>
      <w:sz w:val="28"/>
      <w:lang w:val="en-US" w:eastAsia="zh-CN" w:bidi="ar-SA"/>
    </w:rPr>
  </w:style>
  <w:style w:type="paragraph" w:customStyle="1" w:styleId="272">
    <w:name w:val="封面一致性程度标识"/>
    <w:qFormat/>
    <w:uiPriority w:val="0"/>
    <w:pPr>
      <w:spacing w:before="680" w:line="400" w:lineRule="exact"/>
      <w:jc w:val="center"/>
    </w:pPr>
    <w:rPr>
      <w:rFonts w:ascii="黑体" w:hAnsi="黑体" w:eastAsia="黑体" w:cs="Times New Roman"/>
      <w:sz w:val="28"/>
      <w:lang w:val="en-US" w:eastAsia="zh-CN" w:bidi="ar-SA"/>
    </w:rPr>
  </w:style>
  <w:style w:type="paragraph" w:customStyle="1" w:styleId="273">
    <w:name w:val="封面正文"/>
    <w:qFormat/>
    <w:uiPriority w:val="0"/>
    <w:pPr>
      <w:jc w:val="both"/>
    </w:pPr>
    <w:rPr>
      <w:rFonts w:ascii="Times New Roman" w:hAnsi="Times New Roman" w:eastAsia="宋体" w:cs="Times New Roman"/>
      <w:lang w:val="en-US" w:eastAsia="zh-CN" w:bidi="ar-SA"/>
    </w:rPr>
  </w:style>
  <w:style w:type="paragraph" w:customStyle="1" w:styleId="274">
    <w:name w:val="附录标识"/>
    <w:basedOn w:val="1"/>
    <w:next w:val="1"/>
    <w:qFormat/>
    <w:uiPriority w:val="0"/>
    <w:pPr>
      <w:keepNext/>
      <w:widowControl/>
      <w:numPr>
        <w:ilvl w:val="0"/>
        <w:numId w:val="12"/>
      </w:numPr>
      <w:shd w:val="clear" w:color="FFFFFF" w:fill="FFFFFF"/>
      <w:tabs>
        <w:tab w:val="left" w:pos="6405"/>
      </w:tabs>
      <w:spacing w:before="640" w:after="280"/>
      <w:jc w:val="center"/>
      <w:outlineLvl w:val="0"/>
    </w:pPr>
    <w:rPr>
      <w:rFonts w:ascii="黑体" w:eastAsia="黑体"/>
      <w:kern w:val="0"/>
      <w:szCs w:val="20"/>
    </w:rPr>
  </w:style>
  <w:style w:type="paragraph" w:customStyle="1" w:styleId="275">
    <w:name w:val="附录表标题"/>
    <w:basedOn w:val="1"/>
    <w:next w:val="1"/>
    <w:qFormat/>
    <w:uiPriority w:val="0"/>
    <w:pPr>
      <w:numPr>
        <w:ilvl w:val="1"/>
        <w:numId w:val="13"/>
      </w:numPr>
      <w:spacing w:before="50" w:beforeLines="50" w:after="50" w:afterLines="50"/>
      <w:jc w:val="center"/>
    </w:pPr>
    <w:rPr>
      <w:rFonts w:ascii="黑体" w:eastAsia="黑体"/>
      <w:szCs w:val="21"/>
    </w:rPr>
  </w:style>
  <w:style w:type="paragraph" w:customStyle="1" w:styleId="276">
    <w:name w:val="附录章标题"/>
    <w:next w:val="258"/>
    <w:qFormat/>
    <w:uiPriority w:val="0"/>
    <w:pPr>
      <w:numPr>
        <w:ilvl w:val="1"/>
        <w:numId w:val="12"/>
      </w:numPr>
      <w:wordWrap w:val="0"/>
      <w:overflowPunct w:val="0"/>
      <w:autoSpaceDE w:val="0"/>
      <w:spacing w:before="50" w:beforeLines="50" w:after="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277">
    <w:name w:val="附录一级条标题"/>
    <w:basedOn w:val="276"/>
    <w:next w:val="258"/>
    <w:qFormat/>
    <w:uiPriority w:val="0"/>
    <w:pPr>
      <w:numPr>
        <w:ilvl w:val="2"/>
      </w:numPr>
      <w:autoSpaceDN w:val="0"/>
      <w:outlineLvl w:val="2"/>
    </w:pPr>
  </w:style>
  <w:style w:type="paragraph" w:customStyle="1" w:styleId="278">
    <w:name w:val="附录二级条标题"/>
    <w:basedOn w:val="1"/>
    <w:next w:val="258"/>
    <w:qFormat/>
    <w:uiPriority w:val="0"/>
    <w:pPr>
      <w:widowControl/>
      <w:numPr>
        <w:ilvl w:val="3"/>
        <w:numId w:val="12"/>
      </w:numPr>
      <w:wordWrap w:val="0"/>
      <w:overflowPunct w:val="0"/>
      <w:autoSpaceDE w:val="0"/>
      <w:autoSpaceDN w:val="0"/>
      <w:spacing w:before="50" w:beforeLines="50" w:after="50" w:afterLines="50"/>
      <w:textAlignment w:val="baseline"/>
      <w:outlineLvl w:val="3"/>
    </w:pPr>
    <w:rPr>
      <w:rFonts w:ascii="黑体" w:eastAsia="黑体"/>
      <w:kern w:val="21"/>
      <w:szCs w:val="20"/>
    </w:rPr>
  </w:style>
  <w:style w:type="paragraph" w:customStyle="1" w:styleId="279">
    <w:name w:val="附录三级条标题"/>
    <w:basedOn w:val="278"/>
    <w:next w:val="258"/>
    <w:qFormat/>
    <w:uiPriority w:val="0"/>
    <w:pPr>
      <w:numPr>
        <w:ilvl w:val="4"/>
      </w:numPr>
      <w:outlineLvl w:val="4"/>
    </w:pPr>
  </w:style>
  <w:style w:type="paragraph" w:customStyle="1" w:styleId="280">
    <w:name w:val="附录四级条标题"/>
    <w:basedOn w:val="279"/>
    <w:next w:val="258"/>
    <w:qFormat/>
    <w:uiPriority w:val="0"/>
    <w:pPr>
      <w:numPr>
        <w:ilvl w:val="5"/>
      </w:numPr>
      <w:outlineLvl w:val="5"/>
    </w:pPr>
  </w:style>
  <w:style w:type="paragraph" w:customStyle="1" w:styleId="281">
    <w:name w:val="附录图标题"/>
    <w:basedOn w:val="1"/>
    <w:next w:val="1"/>
    <w:qFormat/>
    <w:uiPriority w:val="0"/>
    <w:pPr>
      <w:numPr>
        <w:ilvl w:val="1"/>
        <w:numId w:val="14"/>
      </w:numPr>
      <w:spacing w:before="50" w:beforeLines="50" w:after="50" w:afterLines="50"/>
      <w:jc w:val="center"/>
    </w:pPr>
    <w:rPr>
      <w:rFonts w:ascii="黑体" w:eastAsia="黑体"/>
      <w:szCs w:val="21"/>
    </w:rPr>
  </w:style>
  <w:style w:type="paragraph" w:customStyle="1" w:styleId="282">
    <w:name w:val="附录五级条标题"/>
    <w:basedOn w:val="280"/>
    <w:next w:val="258"/>
    <w:qFormat/>
    <w:uiPriority w:val="0"/>
    <w:pPr>
      <w:numPr>
        <w:ilvl w:val="6"/>
      </w:numPr>
      <w:outlineLvl w:val="6"/>
    </w:pPr>
  </w:style>
  <w:style w:type="character" w:customStyle="1" w:styleId="283">
    <w:name w:val="个人答复风格"/>
    <w:basedOn w:val="231"/>
    <w:qFormat/>
    <w:uiPriority w:val="0"/>
    <w:rPr>
      <w:rFonts w:ascii="Arial" w:hAnsi="Arial" w:eastAsia="宋体" w:cs="Arial"/>
      <w:color w:val="auto"/>
      <w:sz w:val="20"/>
    </w:rPr>
  </w:style>
  <w:style w:type="character" w:customStyle="1" w:styleId="284">
    <w:name w:val="个人撰写风格"/>
    <w:basedOn w:val="231"/>
    <w:qFormat/>
    <w:uiPriority w:val="0"/>
    <w:rPr>
      <w:rFonts w:ascii="Arial" w:hAnsi="Arial" w:eastAsia="宋体" w:cs="Arial"/>
      <w:color w:val="auto"/>
      <w:sz w:val="20"/>
    </w:rPr>
  </w:style>
  <w:style w:type="paragraph" w:customStyle="1" w:styleId="285">
    <w:name w:val="列项——"/>
    <w:qFormat/>
    <w:uiPriority w:val="0"/>
    <w:pPr>
      <w:widowControl w:val="0"/>
      <w:numPr>
        <w:ilvl w:val="0"/>
        <w:numId w:val="15"/>
      </w:numPr>
      <w:jc w:val="both"/>
    </w:pPr>
    <w:rPr>
      <w:rFonts w:ascii="宋体" w:hAnsi="Times New Roman" w:eastAsia="宋体" w:cs="Times New Roman"/>
      <w:sz w:val="21"/>
      <w:lang w:val="en-US" w:eastAsia="zh-CN" w:bidi="ar-SA"/>
    </w:rPr>
  </w:style>
  <w:style w:type="paragraph" w:customStyle="1" w:styleId="286">
    <w:name w:val="目次、标准名称标题"/>
    <w:basedOn w:val="256"/>
    <w:next w:val="258"/>
    <w:qFormat/>
    <w:uiPriority w:val="0"/>
    <w:pPr>
      <w:spacing w:line="460" w:lineRule="exact"/>
      <w:outlineLvl w:val="9"/>
    </w:pPr>
  </w:style>
  <w:style w:type="paragraph" w:customStyle="1" w:styleId="287">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288">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289">
    <w:name w:val="其他发布部门"/>
    <w:basedOn w:val="263"/>
    <w:qFormat/>
    <w:uiPriority w:val="0"/>
    <w:pPr>
      <w:framePr w:wrap="around" w:vAnchor="margin" w:hAnchor="text" w:y="1"/>
      <w:spacing w:line="0" w:lineRule="atLeast"/>
    </w:pPr>
    <w:rPr>
      <w:rFonts w:ascii="黑体" w:eastAsia="黑体"/>
      <w:b w:val="0"/>
    </w:rPr>
  </w:style>
  <w:style w:type="paragraph" w:customStyle="1" w:styleId="290">
    <w:name w:val="三级条标题"/>
    <w:basedOn w:val="261"/>
    <w:next w:val="258"/>
    <w:qFormat/>
    <w:uiPriority w:val="0"/>
    <w:pPr>
      <w:numPr>
        <w:ilvl w:val="3"/>
      </w:numPr>
      <w:outlineLvl w:val="4"/>
    </w:pPr>
  </w:style>
  <w:style w:type="paragraph" w:customStyle="1" w:styleId="291">
    <w:name w:val="实施日期"/>
    <w:basedOn w:val="264"/>
    <w:qFormat/>
    <w:uiPriority w:val="0"/>
    <w:pPr>
      <w:jc w:val="right"/>
    </w:pPr>
  </w:style>
  <w:style w:type="paragraph" w:customStyle="1" w:styleId="292">
    <w:name w:val="示例"/>
    <w:next w:val="293"/>
    <w:qFormat/>
    <w:uiPriority w:val="0"/>
    <w:pPr>
      <w:widowControl w:val="0"/>
      <w:numPr>
        <w:ilvl w:val="0"/>
        <w:numId w:val="16"/>
      </w:numPr>
      <w:jc w:val="both"/>
    </w:pPr>
    <w:rPr>
      <w:rFonts w:ascii="宋体" w:hAnsi="Times New Roman" w:eastAsia="宋体" w:cs="Times New Roman"/>
      <w:sz w:val="18"/>
      <w:szCs w:val="18"/>
      <w:lang w:val="en-US" w:eastAsia="zh-CN" w:bidi="ar-SA"/>
    </w:rPr>
  </w:style>
  <w:style w:type="paragraph" w:customStyle="1" w:styleId="293">
    <w:name w:val="示例段"/>
    <w:basedOn w:val="258"/>
    <w:qFormat/>
    <w:uiPriority w:val="0"/>
    <w:pPr>
      <w:ind w:firstLine="420"/>
    </w:pPr>
    <w:rPr>
      <w:sz w:val="18"/>
    </w:rPr>
  </w:style>
  <w:style w:type="paragraph" w:customStyle="1" w:styleId="294">
    <w:name w:val="数字编号列项（二级）"/>
    <w:qFormat/>
    <w:uiPriority w:val="0"/>
    <w:pPr>
      <w:numPr>
        <w:ilvl w:val="1"/>
        <w:numId w:val="17"/>
      </w:numPr>
      <w:jc w:val="both"/>
    </w:pPr>
    <w:rPr>
      <w:rFonts w:ascii="宋体" w:hAnsi="Times New Roman" w:eastAsia="宋体" w:cs="Times New Roman"/>
      <w:sz w:val="21"/>
      <w:lang w:val="en-US" w:eastAsia="zh-CN" w:bidi="ar-SA"/>
    </w:rPr>
  </w:style>
  <w:style w:type="paragraph" w:customStyle="1" w:styleId="295">
    <w:name w:val="四级条标题"/>
    <w:basedOn w:val="290"/>
    <w:next w:val="258"/>
    <w:qFormat/>
    <w:uiPriority w:val="0"/>
    <w:pPr>
      <w:numPr>
        <w:ilvl w:val="4"/>
      </w:numPr>
      <w:outlineLvl w:val="5"/>
    </w:pPr>
  </w:style>
  <w:style w:type="paragraph" w:customStyle="1" w:styleId="296">
    <w:name w:val="条文脚注"/>
    <w:basedOn w:val="69"/>
    <w:link w:val="331"/>
    <w:qFormat/>
    <w:uiPriority w:val="0"/>
    <w:pPr>
      <w:numPr>
        <w:ilvl w:val="0"/>
        <w:numId w:val="18"/>
      </w:numPr>
      <w:ind w:firstLine="0" w:firstLineChars="0"/>
      <w:jc w:val="both"/>
    </w:pPr>
    <w:rPr>
      <w:rFonts w:ascii="宋体"/>
    </w:rPr>
  </w:style>
  <w:style w:type="paragraph" w:customStyle="1" w:styleId="297">
    <w:name w:val="图表脚注"/>
    <w:next w:val="258"/>
    <w:qFormat/>
    <w:uiPriority w:val="0"/>
    <w:pPr>
      <w:ind w:left="300" w:leftChars="200" w:hanging="100" w:hangingChars="100"/>
      <w:jc w:val="both"/>
    </w:pPr>
    <w:rPr>
      <w:rFonts w:ascii="宋体" w:hAnsi="Times New Roman" w:eastAsia="宋体" w:cs="Times New Roman"/>
      <w:sz w:val="18"/>
      <w:lang w:val="en-US" w:eastAsia="zh-CN" w:bidi="ar-SA"/>
    </w:rPr>
  </w:style>
  <w:style w:type="paragraph" w:customStyle="1" w:styleId="298">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299">
    <w:name w:val="无标题条"/>
    <w:next w:val="258"/>
    <w:qFormat/>
    <w:uiPriority w:val="0"/>
    <w:pPr>
      <w:jc w:val="both"/>
    </w:pPr>
    <w:rPr>
      <w:rFonts w:ascii="Times New Roman" w:hAnsi="Times New Roman" w:eastAsia="宋体" w:cs="Times New Roman"/>
      <w:sz w:val="21"/>
      <w:lang w:val="en-US" w:eastAsia="zh-CN" w:bidi="ar-SA"/>
    </w:rPr>
  </w:style>
  <w:style w:type="paragraph" w:customStyle="1" w:styleId="300">
    <w:name w:val="五级条标题"/>
    <w:basedOn w:val="295"/>
    <w:next w:val="258"/>
    <w:qFormat/>
    <w:uiPriority w:val="0"/>
    <w:pPr>
      <w:numPr>
        <w:ilvl w:val="5"/>
      </w:numPr>
      <w:outlineLvl w:val="6"/>
    </w:pPr>
  </w:style>
  <w:style w:type="paragraph" w:customStyle="1" w:styleId="301">
    <w:name w:val="正文表标题"/>
    <w:next w:val="258"/>
    <w:qFormat/>
    <w:uiPriority w:val="0"/>
    <w:pPr>
      <w:numPr>
        <w:ilvl w:val="1"/>
        <w:numId w:val="19"/>
      </w:numPr>
      <w:tabs>
        <w:tab w:val="left" w:pos="360"/>
      </w:tabs>
      <w:spacing w:before="156" w:beforeLines="50" w:after="156" w:afterLines="50"/>
      <w:jc w:val="center"/>
    </w:pPr>
    <w:rPr>
      <w:rFonts w:ascii="黑体" w:hAnsi="Times New Roman" w:eastAsia="黑体" w:cs="Times New Roman"/>
      <w:sz w:val="21"/>
      <w:szCs w:val="21"/>
      <w:lang w:val="en-US" w:eastAsia="zh-CN" w:bidi="ar-SA"/>
    </w:rPr>
  </w:style>
  <w:style w:type="paragraph" w:customStyle="1" w:styleId="302">
    <w:name w:val="正文图标题"/>
    <w:basedOn w:val="301"/>
    <w:next w:val="258"/>
    <w:qFormat/>
    <w:uiPriority w:val="0"/>
    <w:pPr>
      <w:numPr>
        <w:ilvl w:val="0"/>
        <w:numId w:val="20"/>
      </w:numPr>
      <w:tabs>
        <w:tab w:val="clear" w:pos="360"/>
      </w:tabs>
    </w:pPr>
  </w:style>
  <w:style w:type="paragraph" w:customStyle="1" w:styleId="303">
    <w:name w:val="注："/>
    <w:next w:val="1"/>
    <w:qFormat/>
    <w:uiPriority w:val="0"/>
    <w:pPr>
      <w:widowControl w:val="0"/>
      <w:numPr>
        <w:ilvl w:val="0"/>
        <w:numId w:val="21"/>
      </w:numPr>
      <w:autoSpaceDE w:val="0"/>
      <w:autoSpaceDN w:val="0"/>
      <w:jc w:val="both"/>
    </w:pPr>
    <w:rPr>
      <w:rFonts w:ascii="宋体" w:hAnsi="Times New Roman" w:eastAsia="宋体" w:cs="Times New Roman"/>
      <w:sz w:val="18"/>
      <w:szCs w:val="18"/>
      <w:lang w:val="en-US" w:eastAsia="zh-CN" w:bidi="ar-SA"/>
    </w:rPr>
  </w:style>
  <w:style w:type="paragraph" w:customStyle="1" w:styleId="304">
    <w:name w:val="注×："/>
    <w:qFormat/>
    <w:uiPriority w:val="0"/>
    <w:pPr>
      <w:widowControl w:val="0"/>
      <w:numPr>
        <w:ilvl w:val="0"/>
        <w:numId w:val="22"/>
      </w:numPr>
      <w:autoSpaceDE w:val="0"/>
      <w:autoSpaceDN w:val="0"/>
      <w:jc w:val="both"/>
    </w:pPr>
    <w:rPr>
      <w:rFonts w:hAnsi="Times New Roman" w:cs="Times New Roman" w:asciiTheme="minorEastAsia" w:eastAsiaTheme="minorEastAsia"/>
      <w:sz w:val="18"/>
      <w:szCs w:val="18"/>
      <w:lang w:val="en-US" w:eastAsia="zh-CN" w:bidi="ar-SA"/>
    </w:rPr>
  </w:style>
  <w:style w:type="paragraph" w:customStyle="1" w:styleId="305">
    <w:name w:val="字母编号列项（一级）"/>
    <w:qFormat/>
    <w:uiPriority w:val="0"/>
    <w:pPr>
      <w:numPr>
        <w:ilvl w:val="0"/>
        <w:numId w:val="17"/>
      </w:numPr>
      <w:jc w:val="both"/>
    </w:pPr>
    <w:rPr>
      <w:rFonts w:ascii="宋体" w:hAnsi="Times New Roman" w:eastAsia="宋体" w:cs="Times New Roman"/>
      <w:sz w:val="21"/>
      <w:lang w:val="en-US" w:eastAsia="zh-CN" w:bidi="ar-SA"/>
    </w:rPr>
  </w:style>
  <w:style w:type="paragraph" w:customStyle="1" w:styleId="306">
    <w:name w:val="示例×："/>
    <w:basedOn w:val="1"/>
    <w:next w:val="293"/>
    <w:qFormat/>
    <w:uiPriority w:val="0"/>
    <w:pPr>
      <w:widowControl/>
      <w:numPr>
        <w:ilvl w:val="0"/>
        <w:numId w:val="23"/>
      </w:numPr>
    </w:pPr>
    <w:rPr>
      <w:rFonts w:ascii="宋体"/>
      <w:kern w:val="0"/>
      <w:sz w:val="18"/>
      <w:szCs w:val="18"/>
    </w:rPr>
  </w:style>
  <w:style w:type="paragraph" w:customStyle="1" w:styleId="307">
    <w:name w:val="工程建设章标题"/>
    <w:next w:val="258"/>
    <w:qFormat/>
    <w:uiPriority w:val="0"/>
    <w:pPr>
      <w:numPr>
        <w:ilvl w:val="1"/>
        <w:numId w:val="24"/>
      </w:numPr>
      <w:spacing w:before="640" w:after="560" w:line="480" w:lineRule="exact"/>
      <w:jc w:val="center"/>
      <w:outlineLvl w:val="1"/>
    </w:pPr>
    <w:rPr>
      <w:rFonts w:ascii="黑体" w:hAnsi="Times New Roman" w:eastAsia="黑体" w:cs="Times New Roman"/>
      <w:b/>
      <w:sz w:val="28"/>
      <w:lang w:val="en-US" w:eastAsia="zh-CN" w:bidi="ar-SA"/>
    </w:rPr>
  </w:style>
  <w:style w:type="paragraph" w:customStyle="1" w:styleId="308">
    <w:name w:val="工程建设节标题"/>
    <w:basedOn w:val="307"/>
    <w:next w:val="258"/>
    <w:qFormat/>
    <w:uiPriority w:val="0"/>
    <w:pPr>
      <w:numPr>
        <w:ilvl w:val="2"/>
      </w:numPr>
      <w:spacing w:before="400" w:after="400" w:line="240" w:lineRule="auto"/>
      <w:outlineLvl w:val="2"/>
    </w:pPr>
    <w:rPr>
      <w:sz w:val="21"/>
    </w:rPr>
  </w:style>
  <w:style w:type="paragraph" w:customStyle="1" w:styleId="309">
    <w:name w:val="工程建设条标题"/>
    <w:basedOn w:val="308"/>
    <w:next w:val="258"/>
    <w:qFormat/>
    <w:uiPriority w:val="0"/>
    <w:pPr>
      <w:numPr>
        <w:ilvl w:val="3"/>
      </w:numPr>
      <w:spacing w:before="0" w:after="0"/>
      <w:jc w:val="left"/>
      <w:outlineLvl w:val="3"/>
    </w:pPr>
    <w:rPr>
      <w:b w:val="0"/>
    </w:rPr>
  </w:style>
  <w:style w:type="paragraph" w:customStyle="1" w:styleId="310">
    <w:name w:val="工程建设表标题"/>
    <w:basedOn w:val="309"/>
    <w:qFormat/>
    <w:uiPriority w:val="0"/>
    <w:pPr>
      <w:numPr>
        <w:ilvl w:val="4"/>
      </w:numPr>
      <w:jc w:val="center"/>
      <w:outlineLvl w:val="4"/>
    </w:pPr>
  </w:style>
  <w:style w:type="paragraph" w:customStyle="1" w:styleId="311">
    <w:name w:val="工程建设图标题"/>
    <w:basedOn w:val="309"/>
    <w:qFormat/>
    <w:uiPriority w:val="0"/>
    <w:pPr>
      <w:numPr>
        <w:ilvl w:val="5"/>
      </w:numPr>
      <w:jc w:val="center"/>
      <w:outlineLvl w:val="5"/>
    </w:pPr>
  </w:style>
  <w:style w:type="paragraph" w:customStyle="1" w:styleId="312">
    <w:name w:val="工程建设公式标题"/>
    <w:basedOn w:val="309"/>
    <w:qFormat/>
    <w:uiPriority w:val="0"/>
    <w:pPr>
      <w:numPr>
        <w:ilvl w:val="6"/>
      </w:numPr>
      <w:jc w:val="center"/>
      <w:outlineLvl w:val="6"/>
    </w:pPr>
  </w:style>
  <w:style w:type="paragraph" w:customStyle="1" w:styleId="313">
    <w:name w:val="工程建设无节条标题"/>
    <w:basedOn w:val="1"/>
    <w:next w:val="258"/>
    <w:qFormat/>
    <w:uiPriority w:val="0"/>
    <w:pPr>
      <w:numPr>
        <w:ilvl w:val="8"/>
        <w:numId w:val="24"/>
      </w:numPr>
      <w:tabs>
        <w:tab w:val="clear" w:pos="720"/>
      </w:tabs>
      <w:outlineLvl w:val="3"/>
    </w:pPr>
  </w:style>
  <w:style w:type="paragraph" w:customStyle="1" w:styleId="314">
    <w:name w:val="工程建设款标题"/>
    <w:basedOn w:val="309"/>
    <w:qFormat/>
    <w:uiPriority w:val="0"/>
    <w:pPr>
      <w:numPr>
        <w:ilvl w:val="7"/>
      </w:numPr>
      <w:outlineLvl w:val="9"/>
    </w:pPr>
  </w:style>
  <w:style w:type="paragraph" w:customStyle="1" w:styleId="315">
    <w:name w:val="名称"/>
    <w:basedOn w:val="256"/>
    <w:next w:val="258"/>
    <w:qFormat/>
    <w:uiPriority w:val="0"/>
    <w:pPr>
      <w:spacing w:line="460" w:lineRule="exact"/>
      <w:outlineLvl w:val="9"/>
    </w:pPr>
  </w:style>
  <w:style w:type="paragraph" w:customStyle="1" w:styleId="316">
    <w:name w:val="正文表标题续表"/>
    <w:basedOn w:val="301"/>
    <w:next w:val="258"/>
    <w:qFormat/>
    <w:uiPriority w:val="0"/>
    <w:pPr>
      <w:numPr>
        <w:ilvl w:val="2"/>
      </w:numPr>
    </w:pPr>
  </w:style>
  <w:style w:type="paragraph" w:customStyle="1" w:styleId="317">
    <w:name w:val="附录表标题续表"/>
    <w:basedOn w:val="275"/>
    <w:next w:val="258"/>
    <w:qFormat/>
    <w:uiPriority w:val="0"/>
    <w:pPr>
      <w:numPr>
        <w:ilvl w:val="2"/>
      </w:numPr>
    </w:pPr>
  </w:style>
  <w:style w:type="paragraph" w:customStyle="1" w:styleId="318">
    <w:name w:val="术语定义二级条标题"/>
    <w:basedOn w:val="261"/>
    <w:next w:val="258"/>
    <w:qFormat/>
    <w:uiPriority w:val="0"/>
    <w:pPr>
      <w:spacing w:before="0" w:beforeLines="0" w:after="0" w:afterLines="0"/>
      <w:outlineLvl w:val="9"/>
    </w:pPr>
  </w:style>
  <w:style w:type="paragraph" w:customStyle="1" w:styleId="319">
    <w:name w:val="术语定义三级条标题"/>
    <w:basedOn w:val="290"/>
    <w:next w:val="258"/>
    <w:qFormat/>
    <w:uiPriority w:val="0"/>
    <w:pPr>
      <w:spacing w:before="0" w:beforeLines="0" w:after="0" w:afterLines="0"/>
      <w:outlineLvl w:val="9"/>
    </w:pPr>
  </w:style>
  <w:style w:type="paragraph" w:customStyle="1" w:styleId="320">
    <w:name w:val="式中"/>
    <w:qFormat/>
    <w:uiPriority w:val="0"/>
    <w:pPr>
      <w:ind w:left="200" w:leftChars="200"/>
    </w:pPr>
    <w:rPr>
      <w:rFonts w:ascii="宋体" w:hAnsi="Times New Roman" w:eastAsia="宋体" w:cs="Times New Roman"/>
      <w:sz w:val="21"/>
      <w:lang w:val="en-US" w:eastAsia="zh-CN" w:bidi="ar-SA"/>
    </w:rPr>
  </w:style>
  <w:style w:type="paragraph" w:customStyle="1" w:styleId="321">
    <w:name w:val="术语定义四级条标题"/>
    <w:basedOn w:val="295"/>
    <w:next w:val="258"/>
    <w:qFormat/>
    <w:uiPriority w:val="0"/>
    <w:pPr>
      <w:spacing w:before="0" w:beforeLines="0" w:after="0" w:afterLines="0"/>
      <w:outlineLvl w:val="9"/>
    </w:pPr>
  </w:style>
  <w:style w:type="paragraph" w:customStyle="1" w:styleId="322">
    <w:name w:val="术语定义五级条标题"/>
    <w:basedOn w:val="300"/>
    <w:next w:val="258"/>
    <w:qFormat/>
    <w:uiPriority w:val="0"/>
    <w:pPr>
      <w:spacing w:before="0" w:beforeLines="0" w:after="0" w:afterLines="0"/>
      <w:outlineLvl w:val="9"/>
    </w:pPr>
  </w:style>
  <w:style w:type="paragraph" w:customStyle="1" w:styleId="323">
    <w:name w:val="术语定义一级条标题"/>
    <w:basedOn w:val="260"/>
    <w:next w:val="258"/>
    <w:qFormat/>
    <w:uiPriority w:val="0"/>
    <w:pPr>
      <w:spacing w:before="0" w:beforeLines="0" w:after="0" w:afterLines="0"/>
      <w:outlineLvl w:val="9"/>
    </w:pPr>
  </w:style>
  <w:style w:type="paragraph" w:customStyle="1" w:styleId="324">
    <w:name w:val="条文说明"/>
    <w:basedOn w:val="315"/>
    <w:qFormat/>
    <w:uiPriority w:val="0"/>
  </w:style>
  <w:style w:type="paragraph" w:customStyle="1" w:styleId="325">
    <w:name w:val="列项·"/>
    <w:qFormat/>
    <w:uiPriority w:val="0"/>
    <w:pPr>
      <w:numPr>
        <w:ilvl w:val="0"/>
        <w:numId w:val="25"/>
      </w:numPr>
      <w:tabs>
        <w:tab w:val="left" w:pos="840"/>
      </w:tabs>
      <w:ind w:left="200" w:leftChars="200" w:hanging="200" w:hangingChars="200"/>
      <w:jc w:val="both"/>
    </w:pPr>
    <w:rPr>
      <w:rFonts w:ascii="宋体" w:hAnsi="Times New Roman" w:eastAsia="宋体" w:cs="Times New Roman"/>
      <w:sz w:val="21"/>
      <w:lang w:val="en-US" w:eastAsia="zh-CN" w:bidi="ar-SA"/>
    </w:rPr>
  </w:style>
  <w:style w:type="paragraph" w:customStyle="1" w:styleId="326">
    <w:name w:val="二级无标题条"/>
    <w:basedOn w:val="261"/>
    <w:qFormat/>
    <w:uiPriority w:val="0"/>
    <w:pPr>
      <w:spacing w:before="0" w:beforeLines="0" w:after="0" w:afterLines="0"/>
      <w:jc w:val="both"/>
      <w:outlineLvl w:val="9"/>
    </w:pPr>
    <w:rPr>
      <w:rFonts w:asciiTheme="majorEastAsia" w:eastAsiaTheme="majorEastAsia"/>
    </w:rPr>
  </w:style>
  <w:style w:type="paragraph" w:customStyle="1" w:styleId="327">
    <w:name w:val="三级无标题条"/>
    <w:basedOn w:val="290"/>
    <w:qFormat/>
    <w:uiPriority w:val="0"/>
    <w:pPr>
      <w:spacing w:before="0" w:beforeLines="0" w:after="0" w:afterLines="0"/>
      <w:jc w:val="both"/>
      <w:outlineLvl w:val="9"/>
    </w:pPr>
    <w:rPr>
      <w:rFonts w:asciiTheme="majorEastAsia" w:eastAsiaTheme="majorEastAsia"/>
    </w:rPr>
  </w:style>
  <w:style w:type="paragraph" w:customStyle="1" w:styleId="328">
    <w:name w:val="四级无标题条"/>
    <w:basedOn w:val="295"/>
    <w:qFormat/>
    <w:uiPriority w:val="0"/>
    <w:pPr>
      <w:spacing w:before="0" w:beforeLines="0" w:after="0" w:afterLines="0"/>
      <w:jc w:val="both"/>
      <w:outlineLvl w:val="9"/>
    </w:pPr>
    <w:rPr>
      <w:rFonts w:asciiTheme="majorEastAsia" w:eastAsiaTheme="majorEastAsia"/>
    </w:rPr>
  </w:style>
  <w:style w:type="paragraph" w:customStyle="1" w:styleId="329">
    <w:name w:val="五级无标题条"/>
    <w:basedOn w:val="300"/>
    <w:qFormat/>
    <w:uiPriority w:val="0"/>
    <w:pPr>
      <w:spacing w:before="0" w:beforeLines="0" w:after="0" w:afterLines="0"/>
      <w:jc w:val="both"/>
      <w:outlineLvl w:val="9"/>
    </w:pPr>
    <w:rPr>
      <w:rFonts w:asciiTheme="majorEastAsia" w:eastAsiaTheme="majorEastAsia"/>
    </w:rPr>
  </w:style>
  <w:style w:type="paragraph" w:customStyle="1" w:styleId="330">
    <w:name w:val="一级无标题条"/>
    <w:basedOn w:val="260"/>
    <w:qFormat/>
    <w:uiPriority w:val="0"/>
    <w:pPr>
      <w:spacing w:before="0" w:beforeLines="0" w:after="0" w:afterLines="0"/>
      <w:jc w:val="both"/>
      <w:outlineLvl w:val="9"/>
    </w:pPr>
    <w:rPr>
      <w:rFonts w:asciiTheme="majorEastAsia" w:eastAsiaTheme="majorEastAsia"/>
    </w:rPr>
  </w:style>
  <w:style w:type="character" w:customStyle="1" w:styleId="331">
    <w:name w:val="条文脚注 Char"/>
    <w:basedOn w:val="332"/>
    <w:link w:val="296"/>
    <w:qFormat/>
    <w:uiPriority w:val="0"/>
    <w:rPr>
      <w:rFonts w:ascii="宋体"/>
      <w:kern w:val="2"/>
      <w:sz w:val="18"/>
      <w:szCs w:val="18"/>
    </w:rPr>
  </w:style>
  <w:style w:type="character" w:customStyle="1" w:styleId="332">
    <w:name w:val="正文文本 Char"/>
    <w:basedOn w:val="231"/>
    <w:link w:val="40"/>
    <w:semiHidden/>
    <w:qFormat/>
    <w:uiPriority w:val="99"/>
    <w:rPr>
      <w:kern w:val="2"/>
      <w:sz w:val="21"/>
      <w:szCs w:val="24"/>
    </w:rPr>
  </w:style>
  <w:style w:type="paragraph" w:customStyle="1" w:styleId="333">
    <w:name w:val="ICS"/>
    <w:basedOn w:val="273"/>
    <w:qFormat/>
    <w:uiPriority w:val="0"/>
    <w:pPr>
      <w:jc w:val="left"/>
    </w:pPr>
    <w:rPr>
      <w:rFonts w:ascii="黑体" w:eastAsia="黑体"/>
      <w:sz w:val="21"/>
    </w:rPr>
  </w:style>
  <w:style w:type="paragraph" w:customStyle="1" w:styleId="334">
    <w:name w:val="标准称谓HB"/>
    <w:next w:val="1"/>
    <w:qFormat/>
    <w:uiPriority w:val="0"/>
    <w:pPr>
      <w:widowControl w:val="0"/>
      <w:kinsoku w:val="0"/>
      <w:overflowPunct w:val="0"/>
      <w:autoSpaceDE w:val="0"/>
      <w:autoSpaceDN w:val="0"/>
      <w:spacing w:line="0" w:lineRule="atLeast"/>
      <w:jc w:val="distribute"/>
    </w:pPr>
    <w:rPr>
      <w:rFonts w:ascii="Britannic Bold" w:hAnsi="Britannic Bold" w:eastAsia="黑体" w:cs="Times New Roman"/>
      <w:bCs/>
      <w:w w:val="135"/>
      <w:sz w:val="44"/>
      <w:lang w:val="en-US" w:eastAsia="zh-CN" w:bidi="ar-SA"/>
    </w:rPr>
  </w:style>
  <w:style w:type="paragraph" w:customStyle="1" w:styleId="335">
    <w:name w:val="发布"/>
    <w:basedOn w:val="40"/>
    <w:qFormat/>
    <w:uiPriority w:val="0"/>
    <w:pPr>
      <w:spacing w:after="0" w:line="280" w:lineRule="exact"/>
      <w:ind w:left="284"/>
    </w:pPr>
    <w:rPr>
      <w:rFonts w:ascii="黑体" w:eastAsia="黑体"/>
      <w:kern w:val="3"/>
      <w:sz w:val="28"/>
    </w:rPr>
  </w:style>
  <w:style w:type="paragraph" w:customStyle="1" w:styleId="336">
    <w:name w:val="标准称谓DB"/>
    <w:next w:val="1"/>
    <w:link w:val="337"/>
    <w:qFormat/>
    <w:uiPriority w:val="0"/>
    <w:pPr>
      <w:widowControl w:val="0"/>
      <w:kinsoku w:val="0"/>
      <w:overflowPunct w:val="0"/>
      <w:autoSpaceDE w:val="0"/>
      <w:autoSpaceDN w:val="0"/>
      <w:spacing w:line="0" w:lineRule="atLeast"/>
      <w:jc w:val="distribute"/>
    </w:pPr>
    <w:rPr>
      <w:rFonts w:ascii="Britannic Bold" w:hAnsi="Britannic Bold" w:eastAsia="黑体" w:cs="Times New Roman"/>
      <w:bCs/>
      <w:w w:val="135"/>
      <w:sz w:val="44"/>
      <w:lang w:val="en-US" w:eastAsia="zh-CN" w:bidi="ar-SA"/>
    </w:rPr>
  </w:style>
  <w:style w:type="character" w:customStyle="1" w:styleId="337">
    <w:name w:val="标准称谓DB Char"/>
    <w:basedOn w:val="231"/>
    <w:link w:val="336"/>
    <w:qFormat/>
    <w:uiPriority w:val="0"/>
    <w:rPr>
      <w:rFonts w:ascii="Britannic Bold" w:hAnsi="Britannic Bold" w:eastAsia="黑体"/>
      <w:bCs/>
      <w:w w:val="135"/>
      <w:sz w:val="44"/>
    </w:rPr>
  </w:style>
  <w:style w:type="paragraph" w:customStyle="1" w:styleId="338">
    <w:name w:val="标准称谓QB"/>
    <w:next w:val="1"/>
    <w:link w:val="339"/>
    <w:qFormat/>
    <w:uiPriority w:val="0"/>
    <w:pPr>
      <w:widowControl w:val="0"/>
      <w:kinsoku w:val="0"/>
      <w:overflowPunct w:val="0"/>
      <w:autoSpaceDE w:val="0"/>
      <w:autoSpaceDN w:val="0"/>
      <w:spacing w:line="0" w:lineRule="atLeast"/>
      <w:jc w:val="distribute"/>
    </w:pPr>
    <w:rPr>
      <w:rFonts w:ascii="Times New Roman" w:hAnsi="Times New Roman" w:eastAsia="黑体" w:cs="Times New Roman"/>
      <w:bCs/>
      <w:w w:val="135"/>
      <w:sz w:val="48"/>
      <w:lang w:val="en-US" w:eastAsia="zh-CN" w:bidi="ar-SA"/>
    </w:rPr>
  </w:style>
  <w:style w:type="character" w:customStyle="1" w:styleId="339">
    <w:name w:val="标准称谓QB Char"/>
    <w:basedOn w:val="231"/>
    <w:link w:val="338"/>
    <w:qFormat/>
    <w:uiPriority w:val="0"/>
    <w:rPr>
      <w:rFonts w:eastAsia="黑体"/>
      <w:bCs/>
      <w:w w:val="135"/>
      <w:sz w:val="48"/>
    </w:rPr>
  </w:style>
  <w:style w:type="paragraph" w:customStyle="1" w:styleId="340">
    <w:name w:val="发布部门HB"/>
    <w:next w:val="1"/>
    <w:qFormat/>
    <w:uiPriority w:val="0"/>
    <w:pPr>
      <w:spacing w:line="360" w:lineRule="exact"/>
      <w:jc w:val="center"/>
    </w:pPr>
    <w:rPr>
      <w:rFonts w:ascii="宋体" w:hAnsi="Times New Roman" w:eastAsia="宋体" w:cs="Times New Roman"/>
      <w:b/>
      <w:sz w:val="36"/>
      <w:lang w:val="en-US" w:eastAsia="zh-CN" w:bidi="ar-SA"/>
    </w:rPr>
  </w:style>
  <w:style w:type="paragraph" w:customStyle="1" w:styleId="341">
    <w:name w:val="发布部门DB"/>
    <w:next w:val="1"/>
    <w:qFormat/>
    <w:uiPriority w:val="0"/>
    <w:pPr>
      <w:spacing w:line="360" w:lineRule="exact"/>
      <w:jc w:val="center"/>
    </w:pPr>
    <w:rPr>
      <w:rFonts w:ascii="宋体" w:hAnsi="Times New Roman" w:eastAsia="宋体" w:cs="Times New Roman"/>
      <w:b/>
      <w:sz w:val="36"/>
      <w:lang w:val="en-US" w:eastAsia="zh-CN" w:bidi="ar-SA"/>
    </w:rPr>
  </w:style>
  <w:style w:type="paragraph" w:customStyle="1" w:styleId="342">
    <w:name w:val="发布部门QB"/>
    <w:next w:val="1"/>
    <w:qFormat/>
    <w:uiPriority w:val="0"/>
    <w:pPr>
      <w:snapToGrid w:val="0"/>
      <w:jc w:val="center"/>
    </w:pPr>
    <w:rPr>
      <w:rFonts w:ascii="宋体" w:hAnsi="Times New Roman" w:eastAsia="宋体" w:cs="Times New Roman"/>
      <w:b/>
      <w:sz w:val="36"/>
      <w:lang w:val="en-US" w:eastAsia="zh-CN" w:bidi="ar-SA"/>
    </w:rPr>
  </w:style>
  <w:style w:type="paragraph" w:customStyle="1" w:styleId="343">
    <w:name w:val="标准标志DB"/>
    <w:next w:val="1"/>
    <w:qFormat/>
    <w:uiPriority w:val="0"/>
    <w:pPr>
      <w:shd w:val="solid" w:color="FFFFFF" w:fill="FFFFFF"/>
      <w:spacing w:line="0" w:lineRule="atLeast"/>
      <w:jc w:val="right"/>
    </w:pPr>
    <w:rPr>
      <w:rFonts w:ascii="Times New Roman" w:hAnsi="Britannic Bold" w:eastAsia="Times New Roman" w:cs="Times New Roman"/>
      <w:b/>
      <w:w w:val="110"/>
      <w:kern w:val="2"/>
      <w:sz w:val="96"/>
      <w:lang w:val="en-US" w:eastAsia="zh-CN" w:bidi="ar-SA"/>
    </w:rPr>
  </w:style>
  <w:style w:type="paragraph" w:customStyle="1" w:styleId="344">
    <w:name w:val="标准标志QB"/>
    <w:next w:val="1"/>
    <w:qFormat/>
    <w:uiPriority w:val="0"/>
    <w:pPr>
      <w:shd w:val="solid" w:color="FFFFFF" w:fill="FFFFFF"/>
      <w:spacing w:line="0" w:lineRule="atLeast"/>
      <w:jc w:val="right"/>
    </w:pPr>
    <w:rPr>
      <w:rFonts w:ascii="Times New Roman" w:hAnsi="Times New Roman" w:eastAsia="Times New Roman" w:cs="Times New Roman"/>
      <w:b/>
      <w:w w:val="130"/>
      <w:sz w:val="96"/>
      <w:lang w:val="en-US" w:eastAsia="zh-CN" w:bidi="ar-SA"/>
    </w:rPr>
  </w:style>
  <w:style w:type="paragraph" w:customStyle="1" w:styleId="345">
    <w:name w:val="标准标志GB"/>
    <w:next w:val="1"/>
    <w:qFormat/>
    <w:uiPriority w:val="0"/>
    <w:pPr>
      <w:shd w:val="solid" w:color="FFFFFF" w:fill="FFFFFF"/>
      <w:spacing w:line="0" w:lineRule="atLeast"/>
      <w:jc w:val="right"/>
    </w:pPr>
    <w:rPr>
      <w:rFonts w:ascii="Britannic Bold" w:hAnsi="Britannic Bold" w:eastAsia="Britannic Bold" w:cs="Times New Roman"/>
      <w:b/>
      <w:w w:val="110"/>
      <w:kern w:val="2"/>
      <w:sz w:val="160"/>
      <w:lang w:val="en-US" w:eastAsia="zh-CN" w:bidi="ar-SA"/>
    </w:rPr>
  </w:style>
  <w:style w:type="paragraph" w:customStyle="1" w:styleId="346">
    <w:name w:val="示例X"/>
    <w:basedOn w:val="258"/>
    <w:next w:val="293"/>
    <w:qFormat/>
    <w:uiPriority w:val="0"/>
    <w:rPr>
      <w:sz w:val="18"/>
    </w:rPr>
  </w:style>
  <w:style w:type="paragraph" w:customStyle="1" w:styleId="347">
    <w:name w:val="附录表标号"/>
    <w:basedOn w:val="1"/>
    <w:next w:val="258"/>
    <w:qFormat/>
    <w:uiPriority w:val="0"/>
    <w:pPr>
      <w:numPr>
        <w:ilvl w:val="0"/>
        <w:numId w:val="13"/>
      </w:numPr>
      <w:snapToGrid w:val="0"/>
      <w:spacing w:line="14" w:lineRule="exact"/>
      <w:jc w:val="center"/>
    </w:pPr>
    <w:rPr>
      <w:color w:val="FFFFFF"/>
    </w:rPr>
  </w:style>
  <w:style w:type="paragraph" w:customStyle="1" w:styleId="348">
    <w:name w:val="附录图标号"/>
    <w:basedOn w:val="1"/>
    <w:next w:val="258"/>
    <w:qFormat/>
    <w:uiPriority w:val="0"/>
    <w:pPr>
      <w:numPr>
        <w:ilvl w:val="0"/>
        <w:numId w:val="14"/>
      </w:numPr>
      <w:snapToGrid w:val="0"/>
      <w:spacing w:line="14" w:lineRule="exact"/>
      <w:jc w:val="center"/>
    </w:pPr>
    <w:rPr>
      <w:color w:val="FFFFFF"/>
    </w:rPr>
  </w:style>
  <w:style w:type="paragraph" w:customStyle="1" w:styleId="349">
    <w:name w:val="重要提示"/>
    <w:basedOn w:val="258"/>
    <w:next w:val="258"/>
    <w:qFormat/>
    <w:uiPriority w:val="0"/>
    <w:rPr>
      <w:rFonts w:eastAsia="黑体"/>
    </w:rPr>
  </w:style>
  <w:style w:type="paragraph" w:customStyle="1" w:styleId="350">
    <w:name w:val="公式编号制表符"/>
    <w:basedOn w:val="1"/>
    <w:next w:val="1"/>
    <w:qFormat/>
    <w:uiPriority w:val="0"/>
    <w:pPr>
      <w:widowControl/>
      <w:tabs>
        <w:tab w:val="center" w:pos="4679"/>
        <w:tab w:val="right" w:leader="dot" w:pos="9299"/>
      </w:tabs>
      <w:autoSpaceDE w:val="0"/>
      <w:autoSpaceDN w:val="0"/>
      <w:textAlignment w:val="center"/>
    </w:pPr>
    <w:rPr>
      <w:rFonts w:ascii="宋体"/>
      <w:kern w:val="0"/>
      <w:szCs w:val="20"/>
    </w:rPr>
  </w:style>
  <w:style w:type="paragraph" w:customStyle="1" w:styleId="351">
    <w:name w:val="TOC Heading"/>
    <w:basedOn w:val="3"/>
    <w:next w:val="1"/>
    <w:semiHidden/>
    <w:unhideWhenUsed/>
    <w:qFormat/>
    <w:uiPriority w:val="39"/>
    <w:pPr>
      <w:outlineLvl w:val="9"/>
    </w:pPr>
  </w:style>
  <w:style w:type="character" w:customStyle="1" w:styleId="352">
    <w:name w:val="Subtle Reference"/>
    <w:basedOn w:val="231"/>
    <w:qFormat/>
    <w:uiPriority w:val="31"/>
    <w:rPr>
      <w:smallCaps/>
      <w:color w:val="595959" w:themeColor="text1" w:themeTint="A6"/>
      <w14:textFill>
        <w14:solidFill>
          <w14:schemeClr w14:val="tx1">
            <w14:lumMod w14:val="65000"/>
            <w14:lumOff w14:val="35000"/>
          </w14:schemeClr>
        </w14:solidFill>
      </w14:textFill>
    </w:rPr>
  </w:style>
  <w:style w:type="character" w:customStyle="1" w:styleId="353">
    <w:name w:val="Subtle Emphasis"/>
    <w:basedOn w:val="231"/>
    <w:qFormat/>
    <w:uiPriority w:val="19"/>
    <w:rPr>
      <w:i/>
      <w:iCs/>
      <w:color w:val="404040" w:themeColor="text1" w:themeTint="BF"/>
      <w14:textFill>
        <w14:solidFill>
          <w14:schemeClr w14:val="tx1">
            <w14:lumMod w14:val="75000"/>
            <w14:lumOff w14:val="25000"/>
          </w14:schemeClr>
        </w14:solidFill>
      </w14:textFill>
    </w:rPr>
  </w:style>
  <w:style w:type="character" w:customStyle="1" w:styleId="354">
    <w:name w:val="称呼 Char"/>
    <w:basedOn w:val="231"/>
    <w:link w:val="36"/>
    <w:semiHidden/>
    <w:qFormat/>
    <w:uiPriority w:val="99"/>
    <w:rPr>
      <w:kern w:val="2"/>
      <w:sz w:val="21"/>
      <w:szCs w:val="24"/>
    </w:rPr>
  </w:style>
  <w:style w:type="character" w:customStyle="1" w:styleId="355">
    <w:name w:val="纯文本 Char"/>
    <w:basedOn w:val="231"/>
    <w:link w:val="49"/>
    <w:semiHidden/>
    <w:qFormat/>
    <w:uiPriority w:val="99"/>
    <w:rPr>
      <w:rFonts w:ascii="宋体" w:hAnsi="Courier New" w:cs="Courier New"/>
      <w:kern w:val="2"/>
      <w:sz w:val="21"/>
      <w:szCs w:val="21"/>
    </w:rPr>
  </w:style>
  <w:style w:type="character" w:customStyle="1" w:styleId="356">
    <w:name w:val="电子邮件签名 Char"/>
    <w:basedOn w:val="231"/>
    <w:link w:val="25"/>
    <w:semiHidden/>
    <w:qFormat/>
    <w:uiPriority w:val="99"/>
    <w:rPr>
      <w:kern w:val="2"/>
      <w:sz w:val="21"/>
      <w:szCs w:val="24"/>
    </w:rPr>
  </w:style>
  <w:style w:type="character" w:customStyle="1" w:styleId="357">
    <w:name w:val="副标题 Char"/>
    <w:basedOn w:val="231"/>
    <w:link w:val="66"/>
    <w:qFormat/>
    <w:uiPriority w:val="11"/>
    <w:rPr>
      <w:rFonts w:asciiTheme="majorHAnsi" w:hAnsiTheme="majorHAnsi" w:cstheme="majorBidi"/>
      <w:b/>
      <w:bCs/>
      <w:kern w:val="28"/>
      <w:sz w:val="32"/>
      <w:szCs w:val="32"/>
    </w:rPr>
  </w:style>
  <w:style w:type="character" w:customStyle="1" w:styleId="358">
    <w:name w:val="宏文本 Char"/>
    <w:basedOn w:val="231"/>
    <w:link w:val="2"/>
    <w:semiHidden/>
    <w:qFormat/>
    <w:uiPriority w:val="99"/>
    <w:rPr>
      <w:rFonts w:ascii="Courier New" w:hAnsi="Courier New" w:cs="Courier New"/>
      <w:kern w:val="2"/>
      <w:sz w:val="24"/>
      <w:szCs w:val="24"/>
    </w:rPr>
  </w:style>
  <w:style w:type="character" w:customStyle="1" w:styleId="359">
    <w:name w:val="结束语 Char"/>
    <w:basedOn w:val="231"/>
    <w:link w:val="38"/>
    <w:semiHidden/>
    <w:qFormat/>
    <w:uiPriority w:val="99"/>
    <w:rPr>
      <w:kern w:val="2"/>
      <w:sz w:val="21"/>
      <w:szCs w:val="24"/>
    </w:rPr>
  </w:style>
  <w:style w:type="paragraph" w:styleId="360">
    <w:name w:val="List Paragraph"/>
    <w:basedOn w:val="1"/>
    <w:qFormat/>
    <w:uiPriority w:val="34"/>
    <w:pPr>
      <w:ind w:firstLine="420" w:firstLineChars="200"/>
    </w:pPr>
  </w:style>
  <w:style w:type="character" w:customStyle="1" w:styleId="361">
    <w:name w:val="Intense Reference"/>
    <w:basedOn w:val="231"/>
    <w:qFormat/>
    <w:uiPriority w:val="32"/>
    <w:rPr>
      <w:b/>
      <w:bCs/>
      <w:smallCaps/>
      <w:color w:val="5B9BD5" w:themeColor="accent1"/>
      <w:spacing w:val="5"/>
      <w14:textFill>
        <w14:solidFill>
          <w14:schemeClr w14:val="accent1"/>
        </w14:solidFill>
      </w14:textFill>
    </w:rPr>
  </w:style>
  <w:style w:type="character" w:customStyle="1" w:styleId="362">
    <w:name w:val="Intense Emphasis"/>
    <w:basedOn w:val="231"/>
    <w:qFormat/>
    <w:uiPriority w:val="21"/>
    <w:rPr>
      <w:i/>
      <w:iCs/>
      <w:color w:val="5B9BD5" w:themeColor="accent1"/>
      <w14:textFill>
        <w14:solidFill>
          <w14:schemeClr w14:val="accent1"/>
        </w14:solidFill>
      </w14:textFill>
    </w:rPr>
  </w:style>
  <w:style w:type="paragraph" w:styleId="363">
    <w:name w:val="Intense Quote"/>
    <w:basedOn w:val="1"/>
    <w:next w:val="1"/>
    <w:link w:val="364"/>
    <w:qFormat/>
    <w:uiPriority w:val="30"/>
    <w:pPr>
      <w:pBdr>
        <w:top w:val="single" w:color="5B9BD5" w:themeColor="accent1" w:sz="4" w:space="10"/>
        <w:bottom w:val="single" w:color="5B9BD5" w:themeColor="accent1" w:sz="4" w:space="10"/>
      </w:pBdr>
      <w:spacing w:before="360" w:after="360"/>
      <w:ind w:left="864" w:right="864"/>
      <w:jc w:val="center"/>
    </w:pPr>
    <w:rPr>
      <w:i/>
      <w:iCs/>
      <w:color w:val="5B9BD5" w:themeColor="accent1"/>
      <w14:textFill>
        <w14:solidFill>
          <w14:schemeClr w14:val="accent1"/>
        </w14:solidFill>
      </w14:textFill>
    </w:rPr>
  </w:style>
  <w:style w:type="character" w:customStyle="1" w:styleId="364">
    <w:name w:val="明显引用 Char"/>
    <w:basedOn w:val="231"/>
    <w:link w:val="363"/>
    <w:qFormat/>
    <w:uiPriority w:val="30"/>
    <w:rPr>
      <w:i/>
      <w:iCs/>
      <w:color w:val="5B9BD5" w:themeColor="accent1"/>
      <w:kern w:val="2"/>
      <w:sz w:val="21"/>
      <w:szCs w:val="24"/>
      <w14:textFill>
        <w14:solidFill>
          <w14:schemeClr w14:val="accent1"/>
        </w14:solidFill>
      </w14:textFill>
    </w:rPr>
  </w:style>
  <w:style w:type="character" w:customStyle="1" w:styleId="365">
    <w:name w:val="批注框文本 Char"/>
    <w:basedOn w:val="231"/>
    <w:link w:val="58"/>
    <w:semiHidden/>
    <w:qFormat/>
    <w:uiPriority w:val="99"/>
    <w:rPr>
      <w:kern w:val="2"/>
      <w:sz w:val="18"/>
      <w:szCs w:val="18"/>
    </w:rPr>
  </w:style>
  <w:style w:type="character" w:customStyle="1" w:styleId="366">
    <w:name w:val="批注文字 Char"/>
    <w:basedOn w:val="231"/>
    <w:link w:val="34"/>
    <w:semiHidden/>
    <w:qFormat/>
    <w:uiPriority w:val="99"/>
    <w:rPr>
      <w:kern w:val="2"/>
      <w:sz w:val="21"/>
      <w:szCs w:val="24"/>
    </w:rPr>
  </w:style>
  <w:style w:type="character" w:customStyle="1" w:styleId="367">
    <w:name w:val="批注主题 Char"/>
    <w:basedOn w:val="366"/>
    <w:link w:val="85"/>
    <w:semiHidden/>
    <w:qFormat/>
    <w:uiPriority w:val="99"/>
    <w:rPr>
      <w:b/>
      <w:bCs/>
      <w:kern w:val="2"/>
      <w:sz w:val="21"/>
      <w:szCs w:val="24"/>
    </w:rPr>
  </w:style>
  <w:style w:type="character" w:customStyle="1" w:styleId="368">
    <w:name w:val="签名 Char"/>
    <w:basedOn w:val="231"/>
    <w:link w:val="62"/>
    <w:semiHidden/>
    <w:qFormat/>
    <w:uiPriority w:val="99"/>
    <w:rPr>
      <w:kern w:val="2"/>
      <w:sz w:val="21"/>
      <w:szCs w:val="24"/>
    </w:rPr>
  </w:style>
  <w:style w:type="table" w:customStyle="1" w:styleId="369">
    <w:name w:val="List Table 1 Light"/>
    <w:basedOn w:val="88"/>
    <w:qFormat/>
    <w:uiPriority w:val="46"/>
    <w:tblPr>
      <w:tblCellMar>
        <w:top w:w="0" w:type="dxa"/>
        <w:left w:w="108" w:type="dxa"/>
        <w:bottom w:w="0" w:type="dxa"/>
        <w:right w:w="108" w:type="dxa"/>
      </w:tblCellMar>
    </w:tblPr>
    <w:tblStylePr w:type="firstRow">
      <w:rPr>
        <w:b/>
        <w:bCs/>
      </w:rPr>
      <w:tcPr>
        <w:tcBorders>
          <w:bottom w:val="single" w:color="666666" w:themeColor="text1" w:themeTint="99" w:sz="4" w:space="0"/>
        </w:tcBorders>
      </w:tcPr>
    </w:tblStylePr>
    <w:tblStylePr w:type="lastRow">
      <w:rPr>
        <w:b/>
        <w:bCs/>
      </w:rPr>
      <w:tcPr>
        <w:tcBorders>
          <w:top w:val="single" w:color="666666" w:themeColor="text1" w:themeTint="99"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370">
    <w:name w:val="List Table 1 Light Accent 1"/>
    <w:basedOn w:val="88"/>
    <w:qFormat/>
    <w:uiPriority w:val="46"/>
    <w:tblPr>
      <w:tblCellMar>
        <w:top w:w="0" w:type="dxa"/>
        <w:left w:w="108" w:type="dxa"/>
        <w:bottom w:w="0" w:type="dxa"/>
        <w:right w:w="108" w:type="dxa"/>
      </w:tblCellMar>
    </w:tblPr>
    <w:tblStylePr w:type="firstRow">
      <w:rPr>
        <w:b/>
        <w:bCs/>
      </w:rPr>
      <w:tcPr>
        <w:tcBorders>
          <w:bottom w:val="single" w:color="9CC2E5" w:themeColor="accent1" w:themeTint="99" w:sz="4" w:space="0"/>
        </w:tcBorders>
      </w:tcPr>
    </w:tblStylePr>
    <w:tblStylePr w:type="lastRow">
      <w:rPr>
        <w:b/>
        <w:bCs/>
      </w:rPr>
      <w:tcPr>
        <w:tcBorders>
          <w:top w:val="single" w:color="9CC2E5" w:themeColor="accent1" w:themeTint="99"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371">
    <w:name w:val="List Table 1 Light Accent 2"/>
    <w:basedOn w:val="88"/>
    <w:qFormat/>
    <w:uiPriority w:val="46"/>
    <w:tblPr>
      <w:tblCellMar>
        <w:top w:w="0" w:type="dxa"/>
        <w:left w:w="108" w:type="dxa"/>
        <w:bottom w:w="0" w:type="dxa"/>
        <w:right w:w="108" w:type="dxa"/>
      </w:tblCellMar>
    </w:tblPr>
    <w:tblStylePr w:type="firstRow">
      <w:rPr>
        <w:b/>
        <w:bCs/>
      </w:rPr>
      <w:tcPr>
        <w:tcBorders>
          <w:bottom w:val="single" w:color="F4B083" w:themeColor="accent2" w:themeTint="99" w:sz="4" w:space="0"/>
        </w:tcBorders>
      </w:tcPr>
    </w:tblStylePr>
    <w:tblStylePr w:type="lastRow">
      <w:rPr>
        <w:b/>
        <w:bCs/>
      </w:rPr>
      <w:tcPr>
        <w:tcBorders>
          <w:top w:val="single" w:color="F4B083" w:themeColor="accent2" w:themeTint="99" w:sz="4" w:space="0"/>
        </w:tcBorders>
      </w:tc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372">
    <w:name w:val="List Table 1 Light Accent 3"/>
    <w:basedOn w:val="88"/>
    <w:qFormat/>
    <w:uiPriority w:val="46"/>
    <w:tblPr>
      <w:tblCellMar>
        <w:top w:w="0" w:type="dxa"/>
        <w:left w:w="108" w:type="dxa"/>
        <w:bottom w:w="0" w:type="dxa"/>
        <w:right w:w="108" w:type="dxa"/>
      </w:tblCellMar>
    </w:tblPr>
    <w:tblStylePr w:type="firstRow">
      <w:rPr>
        <w:b/>
        <w:bCs/>
      </w:rPr>
      <w:tcPr>
        <w:tcBorders>
          <w:bottom w:val="single" w:color="C8C8C8" w:themeColor="accent3" w:themeTint="99" w:sz="4" w:space="0"/>
        </w:tcBorders>
      </w:tcPr>
    </w:tblStylePr>
    <w:tblStylePr w:type="lastRow">
      <w:rPr>
        <w:b/>
        <w:bCs/>
      </w:rPr>
      <w:tcPr>
        <w:tcBorders>
          <w:top w:val="single" w:color="C8C8C8" w:themeColor="accent3" w:themeTint="99" w:sz="4" w:space="0"/>
        </w:tcBorders>
      </w:tcPr>
    </w:tblStylePr>
    <w:tblStylePr w:type="firstCol">
      <w:rPr>
        <w:b/>
        <w:bCs/>
      </w:rPr>
    </w:tblStylePr>
    <w:tblStylePr w:type="lastCol">
      <w:rPr>
        <w:b/>
        <w:bCs/>
      </w:rPr>
    </w:tblStylePr>
    <w:tblStylePr w:type="band1Vert">
      <w:tcPr>
        <w:shd w:val="clear" w:color="auto" w:fill="ECECEC" w:themeFill="accent3" w:themeFillTint="33"/>
      </w:tcPr>
    </w:tblStylePr>
    <w:tblStylePr w:type="band1Horz">
      <w:tcPr>
        <w:shd w:val="clear" w:color="auto" w:fill="ECECEC" w:themeFill="accent3" w:themeFillTint="33"/>
      </w:tcPr>
    </w:tblStylePr>
  </w:style>
  <w:style w:type="table" w:customStyle="1" w:styleId="373">
    <w:name w:val="List Table 1 Light Accent 4"/>
    <w:basedOn w:val="88"/>
    <w:qFormat/>
    <w:uiPriority w:val="46"/>
    <w:tblPr>
      <w:tblCellMar>
        <w:top w:w="0" w:type="dxa"/>
        <w:left w:w="108" w:type="dxa"/>
        <w:bottom w:w="0" w:type="dxa"/>
        <w:right w:w="108" w:type="dxa"/>
      </w:tblCellMar>
    </w:tblPr>
    <w:tblStylePr w:type="firstRow">
      <w:rPr>
        <w:b/>
        <w:bCs/>
      </w:rPr>
      <w:tcPr>
        <w:tcBorders>
          <w:bottom w:val="single" w:color="FFD965" w:themeColor="accent4" w:themeTint="99" w:sz="4" w:space="0"/>
        </w:tcBorders>
      </w:tcPr>
    </w:tblStylePr>
    <w:tblStylePr w:type="lastRow">
      <w:rPr>
        <w:b/>
        <w:bCs/>
      </w:rPr>
      <w:tcPr>
        <w:tcBorders>
          <w:top w:val="single" w:color="FFD965" w:themeColor="accent4" w:themeTint="99" w:sz="4" w:space="0"/>
        </w:tcBorders>
      </w:tc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374">
    <w:name w:val="List Table 1 Light Accent 5"/>
    <w:basedOn w:val="88"/>
    <w:qFormat/>
    <w:uiPriority w:val="46"/>
    <w:tblPr>
      <w:tblCellMar>
        <w:top w:w="0" w:type="dxa"/>
        <w:left w:w="108" w:type="dxa"/>
        <w:bottom w:w="0" w:type="dxa"/>
        <w:right w:w="108" w:type="dxa"/>
      </w:tblCellMar>
    </w:tblPr>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375">
    <w:name w:val="List Table 1 Light Accent 6"/>
    <w:basedOn w:val="88"/>
    <w:qFormat/>
    <w:uiPriority w:val="46"/>
    <w:tblPr>
      <w:tblCellMar>
        <w:top w:w="0" w:type="dxa"/>
        <w:left w:w="108" w:type="dxa"/>
        <w:bottom w:w="0" w:type="dxa"/>
        <w:right w:w="108" w:type="dxa"/>
      </w:tblCellMar>
    </w:tblPr>
    <w:tblStylePr w:type="firstRow">
      <w:rPr>
        <w:b/>
        <w:bCs/>
      </w:rPr>
      <w:tcPr>
        <w:tcBorders>
          <w:bottom w:val="single" w:color="A8D08D" w:themeColor="accent6" w:themeTint="99" w:sz="4" w:space="0"/>
        </w:tcBorders>
      </w:tcPr>
    </w:tblStylePr>
    <w:tblStylePr w:type="lastRow">
      <w:rPr>
        <w:b/>
        <w:bCs/>
      </w:rPr>
      <w:tcPr>
        <w:tcBorders>
          <w:top w:val="single" w:color="A8D08D" w:themeColor="accent6" w:themeTint="99" w:sz="4" w:space="0"/>
        </w:tcBorders>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2EFD9" w:themeFill="accent6" w:themeFillTint="33"/>
      </w:tcPr>
    </w:tblStylePr>
  </w:style>
  <w:style w:type="table" w:customStyle="1" w:styleId="376">
    <w:name w:val="List Table 2"/>
    <w:basedOn w:val="88"/>
    <w:qFormat/>
    <w:uiPriority w:val="47"/>
    <w:tblPr>
      <w:tblBorders>
        <w:top w:val="single" w:color="666666" w:themeColor="text1" w:themeTint="99" w:sz="4" w:space="0"/>
        <w:bottom w:val="single" w:color="666666" w:themeColor="text1" w:themeTint="99" w:sz="4" w:space="0"/>
        <w:insideH w:val="single" w:color="666666" w:themeColor="text1" w:themeTint="99" w:sz="4" w:space="0"/>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377">
    <w:name w:val="List Table 2 Accent 1"/>
    <w:basedOn w:val="88"/>
    <w:qFormat/>
    <w:uiPriority w:val="47"/>
    <w:tblPr>
      <w:tblBorders>
        <w:top w:val="single" w:color="9CC2E5" w:themeColor="accent1" w:themeTint="99" w:sz="4" w:space="0"/>
        <w:bottom w:val="single" w:color="9CC2E5" w:themeColor="accent1" w:themeTint="99" w:sz="4" w:space="0"/>
        <w:insideH w:val="single" w:color="9CC2E5" w:themeColor="accent1" w:themeTint="99" w:sz="4" w:space="0"/>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378">
    <w:name w:val="List Table 2 Accent 2"/>
    <w:basedOn w:val="88"/>
    <w:qFormat/>
    <w:uiPriority w:val="47"/>
    <w:tblPr>
      <w:tblBorders>
        <w:top w:val="single" w:color="F4B083" w:themeColor="accent2" w:themeTint="99" w:sz="4" w:space="0"/>
        <w:bottom w:val="single" w:color="F4B083" w:themeColor="accent2" w:themeTint="99" w:sz="4" w:space="0"/>
        <w:insideH w:val="single" w:color="F4B083" w:themeColor="accent2" w:themeTint="99" w:sz="4" w:space="0"/>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379">
    <w:name w:val="List Table 2 Accent 3"/>
    <w:basedOn w:val="88"/>
    <w:qFormat/>
    <w:uiPriority w:val="47"/>
    <w:tblPr>
      <w:tblBorders>
        <w:top w:val="single" w:color="C8C8C8" w:themeColor="accent3" w:themeTint="99" w:sz="4" w:space="0"/>
        <w:bottom w:val="single" w:color="C8C8C8" w:themeColor="accent3" w:themeTint="99" w:sz="4" w:space="0"/>
        <w:insideH w:val="single" w:color="C8C8C8" w:themeColor="accent3" w:themeTint="99" w:sz="4" w:space="0"/>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CECEC" w:themeFill="accent3" w:themeFillTint="33"/>
      </w:tcPr>
    </w:tblStylePr>
    <w:tblStylePr w:type="band1Horz">
      <w:tcPr>
        <w:shd w:val="clear" w:color="auto" w:fill="ECECEC" w:themeFill="accent3" w:themeFillTint="33"/>
      </w:tcPr>
    </w:tblStylePr>
  </w:style>
  <w:style w:type="table" w:customStyle="1" w:styleId="380">
    <w:name w:val="List Table 2 Accent 4"/>
    <w:basedOn w:val="88"/>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381">
    <w:name w:val="List Table 2 Accent 5"/>
    <w:basedOn w:val="88"/>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382">
    <w:name w:val="List Table 2 Accent 6"/>
    <w:basedOn w:val="88"/>
    <w:qFormat/>
    <w:uiPriority w:val="47"/>
    <w:tblPr>
      <w:tblBorders>
        <w:top w:val="single" w:color="A8D08D" w:themeColor="accent6" w:themeTint="99" w:sz="4" w:space="0"/>
        <w:bottom w:val="single" w:color="A8D08D" w:themeColor="accent6" w:themeTint="99" w:sz="4" w:space="0"/>
        <w:insideH w:val="single" w:color="A8D08D" w:themeColor="accent6" w:themeTint="99" w:sz="4" w:space="0"/>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2EFD9" w:themeFill="accent6" w:themeFillTint="33"/>
      </w:tcPr>
    </w:tblStylePr>
  </w:style>
  <w:style w:type="table" w:customStyle="1" w:styleId="383">
    <w:name w:val="List Table 3"/>
    <w:basedOn w:val="88"/>
    <w:qFormat/>
    <w:uiPriority w:val="48"/>
    <w:tblPr>
      <w:tblBorders>
        <w:top w:val="single" w:color="000000" w:themeColor="text1" w:sz="4" w:space="0"/>
        <w:left w:val="single" w:color="000000" w:themeColor="text1" w:sz="4" w:space="0"/>
        <w:bottom w:val="single" w:color="000000" w:themeColor="text1" w:sz="4" w:space="0"/>
        <w:right w:val="single" w:color="000000" w:themeColor="text1" w:sz="4" w:space="0"/>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cPr>
        <w:shd w:val="clear" w:color="auto" w:fill="000000" w:themeFill="text1"/>
      </w:tcPr>
    </w:tblStylePr>
    <w:tblStylePr w:type="lastRow">
      <w:rPr>
        <w:b/>
        <w:bCs/>
      </w:rPr>
      <w:tcPr>
        <w:tcBorders>
          <w:top w:val="double" w:color="000000" w:themeColor="text1"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000000" w:themeColor="text1" w:sz="4" w:space="0"/>
          <w:right w:val="single" w:color="000000" w:themeColor="text1" w:sz="4" w:space="0"/>
        </w:tcBorders>
      </w:tcPr>
    </w:tblStylePr>
    <w:tblStylePr w:type="band1Horz">
      <w:tcPr>
        <w:tcBorders>
          <w:top w:val="single" w:color="000000" w:themeColor="text1" w:sz="4" w:space="0"/>
          <w:bottom w:val="single" w:color="000000" w:themeColor="text1"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000000" w:themeColor="text1" w:sz="4" w:space="0"/>
          <w:left w:val="nil"/>
        </w:tcBorders>
      </w:tcPr>
    </w:tblStylePr>
    <w:tblStylePr w:type="swCell">
      <w:tcPr>
        <w:tcBorders>
          <w:top w:val="double" w:color="000000" w:themeColor="text1" w:sz="4" w:space="0"/>
          <w:right w:val="nil"/>
        </w:tcBorders>
      </w:tcPr>
    </w:tblStylePr>
  </w:style>
  <w:style w:type="table" w:customStyle="1" w:styleId="384">
    <w:name w:val="List Table 3 Accent 1"/>
    <w:basedOn w:val="88"/>
    <w:uiPriority w:val="48"/>
    <w:tblPr>
      <w:tblBorders>
        <w:top w:val="single" w:color="5B9BD5" w:themeColor="accent1" w:sz="4" w:space="0"/>
        <w:left w:val="single" w:color="5B9BD5" w:themeColor="accent1" w:sz="4" w:space="0"/>
        <w:bottom w:val="single" w:color="5B9BD5" w:themeColor="accent1" w:sz="4" w:space="0"/>
        <w:right w:val="single" w:color="5B9BD5" w:themeColor="accent1" w:sz="4" w:space="0"/>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cPr>
        <w:shd w:val="clear" w:color="auto" w:fill="5B9BD5" w:themeFill="accent1"/>
      </w:tcPr>
    </w:tblStylePr>
    <w:tblStylePr w:type="lastRow">
      <w:rPr>
        <w:b/>
        <w:bCs/>
      </w:rPr>
      <w:tcPr>
        <w:tcBorders>
          <w:top w:val="double" w:color="5B9BD5" w:themeColor="accent1"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1" w:sz="4" w:space="0"/>
          <w:right w:val="single" w:color="5B9BD5" w:themeColor="accent1" w:sz="4" w:space="0"/>
        </w:tcBorders>
      </w:tcPr>
    </w:tblStylePr>
    <w:tblStylePr w:type="band1Horz">
      <w:tcPr>
        <w:tcBorders>
          <w:top w:val="single" w:color="5B9BD5" w:themeColor="accent1" w:sz="4" w:space="0"/>
          <w:bottom w:val="single" w:color="5B9BD5" w:themeColor="accent1"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1" w:sz="4" w:space="0"/>
          <w:left w:val="nil"/>
        </w:tcBorders>
      </w:tcPr>
    </w:tblStylePr>
    <w:tblStylePr w:type="swCell">
      <w:tcPr>
        <w:tcBorders>
          <w:top w:val="double" w:color="5B9BD5" w:themeColor="accent1" w:sz="4" w:space="0"/>
          <w:right w:val="nil"/>
        </w:tcBorders>
      </w:tcPr>
    </w:tblStylePr>
  </w:style>
  <w:style w:type="table" w:customStyle="1" w:styleId="385">
    <w:name w:val="List Table 3 Accent 2"/>
    <w:basedOn w:val="88"/>
    <w:uiPriority w:val="48"/>
    <w:tblPr>
      <w:tblBorders>
        <w:top w:val="single" w:color="ED7D31" w:themeColor="accent2" w:sz="4" w:space="0"/>
        <w:left w:val="single" w:color="ED7D31" w:themeColor="accent2" w:sz="4" w:space="0"/>
        <w:bottom w:val="single" w:color="ED7D31" w:themeColor="accent2" w:sz="4" w:space="0"/>
        <w:right w:val="single" w:color="ED7D31" w:themeColor="accent2" w:sz="4" w:space="0"/>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cPr>
        <w:shd w:val="clear" w:color="auto" w:fill="ED7D31" w:themeFill="accent2"/>
      </w:tcPr>
    </w:tblStylePr>
    <w:tblStylePr w:type="lastRow">
      <w:rPr>
        <w:b/>
        <w:bCs/>
      </w:rPr>
      <w:tcPr>
        <w:tcBorders>
          <w:top w:val="double" w:color="ED7D31" w:themeColor="accent2"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ED7D31" w:themeColor="accent2" w:sz="4" w:space="0"/>
          <w:right w:val="single" w:color="ED7D31" w:themeColor="accent2" w:sz="4" w:space="0"/>
        </w:tcBorders>
      </w:tcPr>
    </w:tblStylePr>
    <w:tblStylePr w:type="band1Horz">
      <w:tcPr>
        <w:tcBorders>
          <w:top w:val="single" w:color="ED7D31" w:themeColor="accent2" w:sz="4" w:space="0"/>
          <w:bottom w:val="single" w:color="ED7D31" w:themeColor="accent2"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ED7D31" w:themeColor="accent2" w:sz="4" w:space="0"/>
          <w:left w:val="nil"/>
        </w:tcBorders>
      </w:tcPr>
    </w:tblStylePr>
    <w:tblStylePr w:type="swCell">
      <w:tcPr>
        <w:tcBorders>
          <w:top w:val="double" w:color="ED7D31" w:themeColor="accent2" w:sz="4" w:space="0"/>
          <w:right w:val="nil"/>
        </w:tcBorders>
      </w:tcPr>
    </w:tblStylePr>
  </w:style>
  <w:style w:type="table" w:customStyle="1" w:styleId="386">
    <w:name w:val="List Table 3 Accent 3"/>
    <w:basedOn w:val="88"/>
    <w:qFormat/>
    <w:uiPriority w:val="48"/>
    <w:tblPr>
      <w:tblBorders>
        <w:top w:val="single" w:color="A5A5A5" w:themeColor="accent3" w:sz="4" w:space="0"/>
        <w:left w:val="single" w:color="A5A5A5" w:themeColor="accent3" w:sz="4" w:space="0"/>
        <w:bottom w:val="single" w:color="A5A5A5" w:themeColor="accent3" w:sz="4" w:space="0"/>
        <w:right w:val="single" w:color="A5A5A5" w:themeColor="accent3" w:sz="4" w:space="0"/>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cPr>
        <w:shd w:val="clear" w:color="auto" w:fill="A5A5A5" w:themeFill="accent3"/>
      </w:tcPr>
    </w:tblStylePr>
    <w:tblStylePr w:type="lastRow">
      <w:rPr>
        <w:b/>
        <w:bCs/>
      </w:rPr>
      <w:tcPr>
        <w:tcBorders>
          <w:top w:val="double" w:color="A5A5A5" w:themeColor="accent3"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A5A5A5" w:themeColor="accent3" w:sz="4" w:space="0"/>
          <w:right w:val="single" w:color="A5A5A5" w:themeColor="accent3" w:sz="4" w:space="0"/>
        </w:tcBorders>
      </w:tcPr>
    </w:tblStylePr>
    <w:tblStylePr w:type="band1Horz">
      <w:tcPr>
        <w:tcBorders>
          <w:top w:val="single" w:color="A5A5A5" w:themeColor="accent3" w:sz="4" w:space="0"/>
          <w:bottom w:val="single" w:color="A5A5A5" w:themeColor="accent3"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A5A5A5" w:themeColor="accent3" w:sz="4" w:space="0"/>
          <w:left w:val="nil"/>
        </w:tcBorders>
      </w:tcPr>
    </w:tblStylePr>
    <w:tblStylePr w:type="swCell">
      <w:tcPr>
        <w:tcBorders>
          <w:top w:val="double" w:color="A5A5A5" w:themeColor="accent3" w:sz="4" w:space="0"/>
          <w:right w:val="nil"/>
        </w:tcBorders>
      </w:tcPr>
    </w:tblStylePr>
  </w:style>
  <w:style w:type="table" w:customStyle="1" w:styleId="387">
    <w:name w:val="List Table 3 Accent 4"/>
    <w:basedOn w:val="88"/>
    <w:qFormat/>
    <w:uiPriority w:val="48"/>
    <w:tblPr>
      <w:tblBorders>
        <w:top w:val="single" w:color="FFC000" w:themeColor="accent4" w:sz="4" w:space="0"/>
        <w:left w:val="single" w:color="FFC000" w:themeColor="accent4" w:sz="4" w:space="0"/>
        <w:bottom w:val="single" w:color="FFC000" w:themeColor="accent4" w:sz="4" w:space="0"/>
        <w:right w:val="single" w:color="FFC000" w:themeColor="accent4" w:sz="4" w:space="0"/>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cPr>
        <w:shd w:val="clear" w:color="auto" w:fill="FFC000" w:themeFill="accent4"/>
      </w:tcPr>
    </w:tblStylePr>
    <w:tblStylePr w:type="lastRow">
      <w:rPr>
        <w:b/>
        <w:bCs/>
      </w:rPr>
      <w:tcPr>
        <w:tcBorders>
          <w:top w:val="double" w:color="FFC000" w:themeColor="accent4"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FFC000" w:themeColor="accent4" w:sz="4" w:space="0"/>
          <w:right w:val="single" w:color="FFC000" w:themeColor="accent4" w:sz="4" w:space="0"/>
        </w:tcBorders>
      </w:tcPr>
    </w:tblStylePr>
    <w:tblStylePr w:type="band1Horz">
      <w:tcPr>
        <w:tcBorders>
          <w:top w:val="single" w:color="FFC000" w:themeColor="accent4" w:sz="4" w:space="0"/>
          <w:bottom w:val="single" w:color="FFC000" w:themeColor="accent4"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FFC000" w:themeColor="accent4" w:sz="4" w:space="0"/>
          <w:left w:val="nil"/>
        </w:tcBorders>
      </w:tcPr>
    </w:tblStylePr>
    <w:tblStylePr w:type="swCell">
      <w:tcPr>
        <w:tcBorders>
          <w:top w:val="double" w:color="FFC000" w:themeColor="accent4" w:sz="4" w:space="0"/>
          <w:right w:val="nil"/>
        </w:tcBorders>
      </w:tcPr>
    </w:tblStylePr>
  </w:style>
  <w:style w:type="table" w:customStyle="1" w:styleId="388">
    <w:name w:val="List Table 3 Accent 5"/>
    <w:basedOn w:val="88"/>
    <w:qFormat/>
    <w:uiPriority w:val="48"/>
    <w:tblPr>
      <w:tblBorders>
        <w:top w:val="single" w:color="4472C4" w:themeColor="accent5" w:sz="4" w:space="0"/>
        <w:left w:val="single" w:color="4472C4" w:themeColor="accent5" w:sz="4" w:space="0"/>
        <w:bottom w:val="single" w:color="4472C4" w:themeColor="accent5" w:sz="4" w:space="0"/>
        <w:right w:val="single" w:color="4472C4" w:themeColor="accent5" w:sz="4" w:space="0"/>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cPr>
        <w:shd w:val="clear" w:color="auto" w:fill="4472C4" w:themeFill="accent5"/>
      </w:tcPr>
    </w:tblStylePr>
    <w:tblStylePr w:type="lastRow">
      <w:rPr>
        <w:b/>
        <w:bCs/>
      </w:rPr>
      <w:tcPr>
        <w:tcBorders>
          <w:top w:val="double" w:color="4472C4"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4472C4" w:themeColor="accent5" w:sz="4" w:space="0"/>
          <w:right w:val="single" w:color="4472C4" w:themeColor="accent5" w:sz="4" w:space="0"/>
        </w:tcBorders>
      </w:tcPr>
    </w:tblStylePr>
    <w:tblStylePr w:type="band1Horz">
      <w:tcPr>
        <w:tcBorders>
          <w:top w:val="single" w:color="4472C4" w:themeColor="accent5" w:sz="4" w:space="0"/>
          <w:bottom w:val="single" w:color="4472C4"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4472C4" w:themeColor="accent5" w:sz="4" w:space="0"/>
          <w:left w:val="nil"/>
        </w:tcBorders>
      </w:tcPr>
    </w:tblStylePr>
    <w:tblStylePr w:type="swCell">
      <w:tcPr>
        <w:tcBorders>
          <w:top w:val="double" w:color="4472C4" w:themeColor="accent5" w:sz="4" w:space="0"/>
          <w:right w:val="nil"/>
        </w:tcBorders>
      </w:tcPr>
    </w:tblStylePr>
  </w:style>
  <w:style w:type="table" w:customStyle="1" w:styleId="389">
    <w:name w:val="List Table 3 Accent 6"/>
    <w:basedOn w:val="88"/>
    <w:qFormat/>
    <w:uiPriority w:val="48"/>
    <w:tblPr>
      <w:tblBorders>
        <w:top w:val="single" w:color="70AD47" w:themeColor="accent6" w:sz="4" w:space="0"/>
        <w:left w:val="single" w:color="70AD47" w:themeColor="accent6" w:sz="4" w:space="0"/>
        <w:bottom w:val="single" w:color="70AD47" w:themeColor="accent6" w:sz="4" w:space="0"/>
        <w:right w:val="single" w:color="70AD47" w:themeColor="accent6" w:sz="4" w:space="0"/>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cPr>
        <w:shd w:val="clear" w:color="auto" w:fill="70AD47" w:themeFill="accent6"/>
      </w:tcPr>
    </w:tblStylePr>
    <w:tblStylePr w:type="lastRow">
      <w:rPr>
        <w:b/>
        <w:bCs/>
      </w:rPr>
      <w:tcPr>
        <w:tcBorders>
          <w:top w:val="double" w:color="70AD47" w:themeColor="accent6"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70AD47" w:themeColor="accent6" w:sz="4" w:space="0"/>
          <w:right w:val="single" w:color="70AD47" w:themeColor="accent6" w:sz="4" w:space="0"/>
        </w:tcBorders>
      </w:tcPr>
    </w:tblStylePr>
    <w:tblStylePr w:type="band1Horz">
      <w:tcPr>
        <w:tcBorders>
          <w:top w:val="single" w:color="70AD47" w:themeColor="accent6" w:sz="4" w:space="0"/>
          <w:bottom w:val="single" w:color="70AD47" w:themeColor="accent6"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70AD47" w:themeColor="accent6" w:sz="4" w:space="0"/>
          <w:left w:val="nil"/>
        </w:tcBorders>
      </w:tcPr>
    </w:tblStylePr>
    <w:tblStylePr w:type="swCell">
      <w:tcPr>
        <w:tcBorders>
          <w:top w:val="double" w:color="70AD47" w:themeColor="accent6" w:sz="4" w:space="0"/>
          <w:right w:val="nil"/>
        </w:tcBorders>
      </w:tcPr>
    </w:tblStylePr>
  </w:style>
  <w:style w:type="table" w:customStyle="1" w:styleId="390">
    <w:name w:val="List Table 4"/>
    <w:basedOn w:val="88"/>
    <w:uiPriority w:val="49"/>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cPr>
        <w:tcBorders>
          <w:top w:val="single" w:color="000000" w:themeColor="text1" w:sz="4" w:space="0"/>
          <w:left w:val="single" w:color="000000" w:themeColor="text1" w:sz="4" w:space="0"/>
          <w:bottom w:val="single" w:color="000000" w:themeColor="text1" w:sz="4" w:space="0"/>
          <w:right w:val="single" w:color="000000" w:themeColor="text1" w:sz="4" w:space="0"/>
          <w:insideH w:val="nil"/>
        </w:tcBorders>
        <w:shd w:val="clear" w:color="auto" w:fill="000000" w:themeFill="text1"/>
      </w:tcPr>
    </w:tblStylePr>
    <w:tblStylePr w:type="lastRow">
      <w:rPr>
        <w:b/>
        <w:bCs/>
      </w:rPr>
      <w:tcPr>
        <w:tcBorders>
          <w:top w:val="double" w:color="666666" w:themeColor="text1" w:themeTint="99"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391">
    <w:name w:val="List Table 4 Accent 1"/>
    <w:basedOn w:val="88"/>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tcBorders>
        <w:shd w:val="clear" w:color="auto" w:fill="5B9BD5" w:themeFill="accent1"/>
      </w:tcPr>
    </w:tblStylePr>
    <w:tblStylePr w:type="lastRow">
      <w:rPr>
        <w:b/>
        <w:bCs/>
      </w:rPr>
      <w:tcPr>
        <w:tcBorders>
          <w:top w:val="double" w:color="9CC2E5" w:themeColor="accent1" w:themeTint="99"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392">
    <w:name w:val="List Table 4 Accent 2"/>
    <w:basedOn w:val="88"/>
    <w:qFormat/>
    <w:uiPriority w:val="49"/>
    <w:tblPr>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cPr>
        <w:tcBorders>
          <w:top w:val="single" w:color="ED7D31" w:themeColor="accent2" w:sz="4" w:space="0"/>
          <w:left w:val="single" w:color="ED7D31" w:themeColor="accent2" w:sz="4" w:space="0"/>
          <w:bottom w:val="single" w:color="ED7D31" w:themeColor="accent2" w:sz="4" w:space="0"/>
          <w:right w:val="single" w:color="ED7D31" w:themeColor="accent2" w:sz="4" w:space="0"/>
          <w:insideH w:val="nil"/>
        </w:tcBorders>
        <w:shd w:val="clear" w:color="auto" w:fill="ED7D31" w:themeFill="accent2"/>
      </w:tcPr>
    </w:tblStylePr>
    <w:tblStylePr w:type="lastRow">
      <w:rPr>
        <w:b/>
        <w:bCs/>
      </w:rPr>
      <w:tcPr>
        <w:tcBorders>
          <w:top w:val="double" w:color="F4B083" w:themeColor="accent2" w:themeTint="99" w:sz="4" w:space="0"/>
        </w:tcBorders>
      </w:tc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393">
    <w:name w:val="List Table 4 Accent 3"/>
    <w:basedOn w:val="88"/>
    <w:qFormat/>
    <w:uiPriority w:val="49"/>
    <w:tblPr>
      <w:tblBorders>
        <w:top w:val="single" w:color="C8C8C8" w:themeColor="accent3" w:themeTint="99" w:sz="4" w:space="0"/>
        <w:left w:val="single" w:color="C8C8C8" w:themeColor="accent3" w:themeTint="99" w:sz="4" w:space="0"/>
        <w:bottom w:val="single" w:color="C8C8C8" w:themeColor="accent3" w:themeTint="99" w:sz="4" w:space="0"/>
        <w:right w:val="single" w:color="C8C8C8" w:themeColor="accent3" w:themeTint="99" w:sz="4" w:space="0"/>
        <w:insideH w:val="single" w:color="C8C8C8" w:themeColor="accent3" w:themeTint="99" w:sz="4" w:space="0"/>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cPr>
        <w:tcBorders>
          <w:top w:val="single" w:color="A5A5A5" w:themeColor="accent3" w:sz="4" w:space="0"/>
          <w:left w:val="single" w:color="A5A5A5" w:themeColor="accent3" w:sz="4" w:space="0"/>
          <w:bottom w:val="single" w:color="A5A5A5" w:themeColor="accent3" w:sz="4" w:space="0"/>
          <w:right w:val="single" w:color="A5A5A5" w:themeColor="accent3" w:sz="4" w:space="0"/>
          <w:insideH w:val="nil"/>
        </w:tcBorders>
        <w:shd w:val="clear" w:color="auto" w:fill="A5A5A5" w:themeFill="accent3"/>
      </w:tcPr>
    </w:tblStylePr>
    <w:tblStylePr w:type="lastRow">
      <w:rPr>
        <w:b/>
        <w:bCs/>
      </w:rPr>
      <w:tcPr>
        <w:tcBorders>
          <w:top w:val="double" w:color="C8C8C8" w:themeColor="accent3" w:themeTint="99" w:sz="4" w:space="0"/>
        </w:tcBorders>
      </w:tcPr>
    </w:tblStylePr>
    <w:tblStylePr w:type="firstCol">
      <w:rPr>
        <w:b/>
        <w:bCs/>
      </w:rPr>
    </w:tblStylePr>
    <w:tblStylePr w:type="lastCol">
      <w:rPr>
        <w:b/>
        <w:bCs/>
      </w:rPr>
    </w:tblStylePr>
    <w:tblStylePr w:type="band1Vert">
      <w:tcPr>
        <w:shd w:val="clear" w:color="auto" w:fill="ECECEC" w:themeFill="accent3" w:themeFillTint="33"/>
      </w:tcPr>
    </w:tblStylePr>
    <w:tblStylePr w:type="band1Horz">
      <w:tcPr>
        <w:shd w:val="clear" w:color="auto" w:fill="ECECEC" w:themeFill="accent3" w:themeFillTint="33"/>
      </w:tcPr>
    </w:tblStylePr>
  </w:style>
  <w:style w:type="table" w:customStyle="1" w:styleId="394">
    <w:name w:val="List Table 4 Accent 4"/>
    <w:basedOn w:val="88"/>
    <w:uiPriority w:val="49"/>
    <w:tblPr>
      <w:tblBorders>
        <w:top w:val="single" w:color="FFD965" w:themeColor="accent4" w:themeTint="99" w:sz="4" w:space="0"/>
        <w:left w:val="single" w:color="FFD965" w:themeColor="accent4" w:themeTint="99" w:sz="4" w:space="0"/>
        <w:bottom w:val="single" w:color="FFD965" w:themeColor="accent4" w:themeTint="99" w:sz="4" w:space="0"/>
        <w:right w:val="single" w:color="FFD965" w:themeColor="accent4" w:themeTint="99" w:sz="4" w:space="0"/>
        <w:insideH w:val="single" w:color="FFD965" w:themeColor="accent4" w:themeTint="99" w:sz="4" w:space="0"/>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cPr>
        <w:tcBorders>
          <w:top w:val="single" w:color="FFC000" w:themeColor="accent4" w:sz="4" w:space="0"/>
          <w:left w:val="single" w:color="FFC000" w:themeColor="accent4" w:sz="4" w:space="0"/>
          <w:bottom w:val="single" w:color="FFC000" w:themeColor="accent4" w:sz="4" w:space="0"/>
          <w:right w:val="single" w:color="FFC000" w:themeColor="accent4" w:sz="4" w:space="0"/>
          <w:insideH w:val="nil"/>
        </w:tcBorders>
        <w:shd w:val="clear" w:color="auto" w:fill="FFC000" w:themeFill="accent4"/>
      </w:tcPr>
    </w:tblStylePr>
    <w:tblStylePr w:type="lastRow">
      <w:rPr>
        <w:b/>
        <w:bCs/>
      </w:rPr>
      <w:tcPr>
        <w:tcBorders>
          <w:top w:val="double" w:color="FFD965" w:themeColor="accent4" w:themeTint="99" w:sz="4" w:space="0"/>
        </w:tcBorders>
      </w:tc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395">
    <w:name w:val="List Table 4 Accent 5"/>
    <w:basedOn w:val="88"/>
    <w:qFormat/>
    <w:uiPriority w:val="49"/>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tcBorders>
        <w:shd w:val="clear" w:color="auto" w:fill="4472C4" w:themeFill="accent5"/>
      </w:tcPr>
    </w:tblStylePr>
    <w:tblStylePr w:type="lastRow">
      <w:rPr>
        <w:b/>
        <w:bCs/>
      </w:rPr>
      <w:tcPr>
        <w:tcBorders>
          <w:top w:val="doub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396">
    <w:name w:val="List Table 4 Accent 6"/>
    <w:basedOn w:val="88"/>
    <w:qFormat/>
    <w:uiPriority w:val="49"/>
    <w:tblPr>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cPr>
        <w:tcBorders>
          <w:top w:val="single" w:color="70AD47" w:themeColor="accent6" w:sz="4" w:space="0"/>
          <w:left w:val="single" w:color="70AD47" w:themeColor="accent6" w:sz="4" w:space="0"/>
          <w:bottom w:val="single" w:color="70AD47" w:themeColor="accent6" w:sz="4" w:space="0"/>
          <w:right w:val="single" w:color="70AD47" w:themeColor="accent6" w:sz="4" w:space="0"/>
          <w:insideH w:val="nil"/>
        </w:tcBorders>
        <w:shd w:val="clear" w:color="auto" w:fill="70AD47" w:themeFill="accent6"/>
      </w:tcPr>
    </w:tblStylePr>
    <w:tblStylePr w:type="lastRow">
      <w:rPr>
        <w:b/>
        <w:bCs/>
      </w:rPr>
      <w:tcPr>
        <w:tcBorders>
          <w:top w:val="double" w:color="A8D08D" w:themeColor="accent6" w:themeTint="99" w:sz="4" w:space="0"/>
        </w:tcBorders>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2EFD9" w:themeFill="accent6" w:themeFillTint="33"/>
      </w:tcPr>
    </w:tblStylePr>
  </w:style>
  <w:style w:type="table" w:customStyle="1" w:styleId="397">
    <w:name w:val="List Table 5 Dark"/>
    <w:basedOn w:val="88"/>
    <w:uiPriority w:val="50"/>
    <w:rPr>
      <w:color w:val="FFFFFF" w:themeColor="background1"/>
      <w14:textFill>
        <w14:solidFill>
          <w14:schemeClr w14:val="bg1"/>
        </w14:solidFill>
      </w14:textFill>
    </w:rPr>
    <w:tblPr>
      <w:tblBorders>
        <w:top w:val="single" w:color="000000" w:themeColor="text1" w:sz="24" w:space="0"/>
        <w:left w:val="single" w:color="000000" w:themeColor="text1" w:sz="24" w:space="0"/>
        <w:bottom w:val="single" w:color="000000" w:themeColor="text1" w:sz="24" w:space="0"/>
        <w:right w:val="single" w:color="000000" w:themeColor="text1" w:sz="24" w:space="0"/>
      </w:tblBorders>
      <w:tblCellMar>
        <w:top w:w="0" w:type="dxa"/>
        <w:left w:w="108" w:type="dxa"/>
        <w:bottom w:w="0" w:type="dxa"/>
        <w:right w:w="108" w:type="dxa"/>
      </w:tblCellMar>
    </w:tblPr>
    <w:tcPr>
      <w:shd w:val="clear" w:color="auto" w:fill="000000" w:themeFill="text1"/>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398">
    <w:name w:val="List Table 5 Dark Accent 1"/>
    <w:basedOn w:val="88"/>
    <w:qFormat/>
    <w:uiPriority w:val="50"/>
    <w:rPr>
      <w:color w:val="FFFFFF" w:themeColor="background1"/>
      <w14:textFill>
        <w14:solidFill>
          <w14:schemeClr w14:val="bg1"/>
        </w14:solidFill>
      </w14:textFill>
    </w:rPr>
    <w:tblPr>
      <w:tblBorders>
        <w:top w:val="single" w:color="5B9BD5" w:themeColor="accent1" w:sz="24" w:space="0"/>
        <w:left w:val="single" w:color="5B9BD5" w:themeColor="accent1" w:sz="24" w:space="0"/>
        <w:bottom w:val="single" w:color="5B9BD5" w:themeColor="accent1" w:sz="24" w:space="0"/>
        <w:right w:val="single" w:color="5B9BD5" w:themeColor="accent1" w:sz="24" w:space="0"/>
      </w:tblBorders>
      <w:tblCellMar>
        <w:top w:w="0" w:type="dxa"/>
        <w:left w:w="108" w:type="dxa"/>
        <w:bottom w:w="0" w:type="dxa"/>
        <w:right w:w="108" w:type="dxa"/>
      </w:tblCellMar>
    </w:tblPr>
    <w:tcPr>
      <w:shd w:val="clear" w:color="auto" w:fill="5B9BD5" w:themeFill="accent1"/>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399">
    <w:name w:val="List Table 5 Dark Accent 2"/>
    <w:basedOn w:val="88"/>
    <w:qFormat/>
    <w:uiPriority w:val="50"/>
    <w:rPr>
      <w:color w:val="FFFFFF" w:themeColor="background1"/>
      <w14:textFill>
        <w14:solidFill>
          <w14:schemeClr w14:val="bg1"/>
        </w14:solidFill>
      </w14:textFill>
    </w:rPr>
    <w:tblPr>
      <w:tblBorders>
        <w:top w:val="single" w:color="ED7D31" w:themeColor="accent2" w:sz="24" w:space="0"/>
        <w:left w:val="single" w:color="ED7D31" w:themeColor="accent2" w:sz="24" w:space="0"/>
        <w:bottom w:val="single" w:color="ED7D31" w:themeColor="accent2" w:sz="24" w:space="0"/>
        <w:right w:val="single" w:color="ED7D31" w:themeColor="accent2" w:sz="24" w:space="0"/>
      </w:tblBorders>
      <w:tblCellMar>
        <w:top w:w="0" w:type="dxa"/>
        <w:left w:w="108" w:type="dxa"/>
        <w:bottom w:w="0" w:type="dxa"/>
        <w:right w:w="108" w:type="dxa"/>
      </w:tblCellMar>
    </w:tblPr>
    <w:tcPr>
      <w:shd w:val="clear" w:color="auto" w:fill="ED7D31" w:themeFill="accent2"/>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400">
    <w:name w:val="List Table 5 Dark Accent 3"/>
    <w:basedOn w:val="88"/>
    <w:uiPriority w:val="50"/>
    <w:rPr>
      <w:color w:val="FFFFFF" w:themeColor="background1"/>
      <w14:textFill>
        <w14:solidFill>
          <w14:schemeClr w14:val="bg1"/>
        </w14:solidFill>
      </w14:textFill>
    </w:rPr>
    <w:tblPr>
      <w:tblBorders>
        <w:top w:val="single" w:color="A5A5A5" w:themeColor="accent3" w:sz="24" w:space="0"/>
        <w:left w:val="single" w:color="A5A5A5" w:themeColor="accent3" w:sz="24" w:space="0"/>
        <w:bottom w:val="single" w:color="A5A5A5" w:themeColor="accent3" w:sz="24" w:space="0"/>
        <w:right w:val="single" w:color="A5A5A5" w:themeColor="accent3" w:sz="24" w:space="0"/>
      </w:tblBorders>
      <w:tblCellMar>
        <w:top w:w="0" w:type="dxa"/>
        <w:left w:w="108" w:type="dxa"/>
        <w:bottom w:w="0" w:type="dxa"/>
        <w:right w:w="108" w:type="dxa"/>
      </w:tblCellMar>
    </w:tblPr>
    <w:tcPr>
      <w:shd w:val="clear" w:color="auto" w:fill="A5A5A5" w:themeFill="accent3"/>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401">
    <w:name w:val="List Table 5 Dark Accent 4"/>
    <w:basedOn w:val="88"/>
    <w:qFormat/>
    <w:uiPriority w:val="50"/>
    <w:rPr>
      <w:color w:val="FFFFFF" w:themeColor="background1"/>
      <w14:textFill>
        <w14:solidFill>
          <w14:schemeClr w14:val="bg1"/>
        </w14:solidFill>
      </w14:textFill>
    </w:rPr>
    <w:tblPr>
      <w:tblBorders>
        <w:top w:val="single" w:color="FFC000" w:themeColor="accent4" w:sz="24" w:space="0"/>
        <w:left w:val="single" w:color="FFC000" w:themeColor="accent4" w:sz="24" w:space="0"/>
        <w:bottom w:val="single" w:color="FFC000" w:themeColor="accent4" w:sz="24" w:space="0"/>
        <w:right w:val="single" w:color="FFC000" w:themeColor="accent4" w:sz="24" w:space="0"/>
      </w:tblBorders>
      <w:tblCellMar>
        <w:top w:w="0" w:type="dxa"/>
        <w:left w:w="108" w:type="dxa"/>
        <w:bottom w:w="0" w:type="dxa"/>
        <w:right w:w="108" w:type="dxa"/>
      </w:tblCellMar>
    </w:tblPr>
    <w:tcPr>
      <w:shd w:val="clear" w:color="auto" w:fill="FFC000" w:themeFill="accent4"/>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402">
    <w:name w:val="List Table 5 Dark Accent 5"/>
    <w:basedOn w:val="88"/>
    <w:qFormat/>
    <w:uiPriority w:val="50"/>
    <w:rPr>
      <w:color w:val="FFFFFF" w:themeColor="background1"/>
      <w14:textFill>
        <w14:solidFill>
          <w14:schemeClr w14:val="bg1"/>
        </w14:solidFill>
      </w14:textFill>
    </w:rPr>
    <w:tblPr>
      <w:tblBorders>
        <w:top w:val="single" w:color="4472C4" w:themeColor="accent5" w:sz="24" w:space="0"/>
        <w:left w:val="single" w:color="4472C4" w:themeColor="accent5" w:sz="24" w:space="0"/>
        <w:bottom w:val="single" w:color="4472C4" w:themeColor="accent5" w:sz="24" w:space="0"/>
        <w:right w:val="single" w:color="4472C4" w:themeColor="accent5" w:sz="24" w:space="0"/>
      </w:tblBorders>
      <w:tblCellMar>
        <w:top w:w="0" w:type="dxa"/>
        <w:left w:w="108" w:type="dxa"/>
        <w:bottom w:w="0" w:type="dxa"/>
        <w:right w:w="108" w:type="dxa"/>
      </w:tblCellMar>
    </w:tblPr>
    <w:tcPr>
      <w:shd w:val="clear" w:color="auto" w:fill="4472C4" w:themeFill="accent5"/>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403">
    <w:name w:val="List Table 5 Dark Accent 6"/>
    <w:basedOn w:val="88"/>
    <w:qFormat/>
    <w:uiPriority w:val="50"/>
    <w:rPr>
      <w:color w:val="FFFFFF" w:themeColor="background1"/>
      <w14:textFill>
        <w14:solidFill>
          <w14:schemeClr w14:val="bg1"/>
        </w14:solidFill>
      </w14:textFill>
    </w:rPr>
    <w:tblPr>
      <w:tblBorders>
        <w:top w:val="single" w:color="70AD47" w:themeColor="accent6" w:sz="24" w:space="0"/>
        <w:left w:val="single" w:color="70AD47" w:themeColor="accent6" w:sz="24" w:space="0"/>
        <w:bottom w:val="single" w:color="70AD47" w:themeColor="accent6" w:sz="24" w:space="0"/>
        <w:right w:val="single" w:color="70AD47" w:themeColor="accent6" w:sz="24" w:space="0"/>
      </w:tblBorders>
      <w:tblCellMar>
        <w:top w:w="0" w:type="dxa"/>
        <w:left w:w="108" w:type="dxa"/>
        <w:bottom w:w="0" w:type="dxa"/>
        <w:right w:w="108" w:type="dxa"/>
      </w:tblCellMar>
    </w:tblPr>
    <w:tcPr>
      <w:shd w:val="clear" w:color="auto" w:fill="70AD47" w:themeFill="accent6"/>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404">
    <w:name w:val="List Table 6 Colorful"/>
    <w:basedOn w:val="88"/>
    <w:uiPriority w:val="51"/>
    <w:rPr>
      <w:color w:val="000000" w:themeColor="text1"/>
      <w14:textFill>
        <w14:solidFill>
          <w14:schemeClr w14:val="tx1"/>
        </w14:solidFill>
      </w14:textFill>
    </w:rPr>
    <w:tblPr>
      <w:tblBorders>
        <w:top w:val="single" w:color="000000" w:themeColor="text1" w:sz="4" w:space="0"/>
        <w:bottom w:val="single" w:color="000000" w:themeColor="text1" w:sz="4" w:space="0"/>
      </w:tblBorders>
      <w:tblCellMar>
        <w:top w:w="0" w:type="dxa"/>
        <w:left w:w="108" w:type="dxa"/>
        <w:bottom w:w="0" w:type="dxa"/>
        <w:right w:w="108" w:type="dxa"/>
      </w:tblCellMar>
    </w:tblPr>
    <w:tblStylePr w:type="firstRow">
      <w:rPr>
        <w:b/>
        <w:bCs/>
      </w:rPr>
      <w:tcPr>
        <w:tcBorders>
          <w:bottom w:val="single" w:color="000000" w:themeColor="text1" w:sz="4" w:space="0"/>
        </w:tcBorders>
      </w:tcPr>
    </w:tblStylePr>
    <w:tblStylePr w:type="lastRow">
      <w:rPr>
        <w:b/>
        <w:bCs/>
      </w:rPr>
      <w:tcPr>
        <w:tcBorders>
          <w:top w:val="double" w:color="000000" w:themeColor="text1"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405">
    <w:name w:val="List Table 6 Colorful Accent 1"/>
    <w:basedOn w:val="88"/>
    <w:uiPriority w:val="51"/>
    <w:rPr>
      <w:color w:val="2E75B6" w:themeColor="accent1" w:themeShade="BF"/>
    </w:rPr>
    <w:tblPr>
      <w:tblBorders>
        <w:top w:val="single" w:color="5B9BD5" w:themeColor="accent1" w:sz="4" w:space="0"/>
        <w:bottom w:val="single" w:color="5B9BD5" w:themeColor="accent1" w:sz="4" w:space="0"/>
      </w:tblBorders>
      <w:tblCellMar>
        <w:top w:w="0" w:type="dxa"/>
        <w:left w:w="108" w:type="dxa"/>
        <w:bottom w:w="0" w:type="dxa"/>
        <w:right w:w="108" w:type="dxa"/>
      </w:tblCellMar>
    </w:tblPr>
    <w:tblStylePr w:type="firstRow">
      <w:rPr>
        <w:b/>
        <w:bCs/>
      </w:rPr>
      <w:tcPr>
        <w:tcBorders>
          <w:bottom w:val="single" w:color="5B9BD5" w:themeColor="accent1" w:sz="4" w:space="0"/>
        </w:tcBorders>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406">
    <w:name w:val="List Table 6 Colorful Accent 2"/>
    <w:basedOn w:val="88"/>
    <w:uiPriority w:val="51"/>
    <w:rPr>
      <w:color w:val="C55A11" w:themeColor="accent2" w:themeShade="BF"/>
    </w:rPr>
    <w:tblPr>
      <w:tblBorders>
        <w:top w:val="single" w:color="ED7D31" w:themeColor="accent2" w:sz="4" w:space="0"/>
        <w:bottom w:val="single" w:color="ED7D31" w:themeColor="accent2" w:sz="4" w:space="0"/>
      </w:tblBorders>
      <w:tblCellMar>
        <w:top w:w="0" w:type="dxa"/>
        <w:left w:w="108" w:type="dxa"/>
        <w:bottom w:w="0" w:type="dxa"/>
        <w:right w:w="108" w:type="dxa"/>
      </w:tblCellMar>
    </w:tblPr>
    <w:tblStylePr w:type="firstRow">
      <w:rPr>
        <w:b/>
        <w:bCs/>
      </w:rPr>
      <w:tcPr>
        <w:tcBorders>
          <w:bottom w:val="single" w:color="ED7D31" w:themeColor="accent2" w:sz="4" w:space="0"/>
        </w:tcBorders>
      </w:tcPr>
    </w:tblStylePr>
    <w:tblStylePr w:type="lastRow">
      <w:rPr>
        <w:b/>
        <w:bCs/>
      </w:rPr>
      <w:tcPr>
        <w:tcBorders>
          <w:top w:val="double" w:color="ED7D31" w:themeColor="accent2" w:sz="4" w:space="0"/>
        </w:tcBorders>
      </w:tc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407">
    <w:name w:val="List Table 6 Colorful Accent 3"/>
    <w:basedOn w:val="88"/>
    <w:uiPriority w:val="51"/>
    <w:rPr>
      <w:color w:val="7C7C7C" w:themeColor="accent3" w:themeShade="BF"/>
    </w:rPr>
    <w:tblPr>
      <w:tblBorders>
        <w:top w:val="single" w:color="A5A5A5" w:themeColor="accent3" w:sz="4" w:space="0"/>
        <w:bottom w:val="single" w:color="A5A5A5" w:themeColor="accent3" w:sz="4" w:space="0"/>
      </w:tblBorders>
      <w:tblCellMar>
        <w:top w:w="0" w:type="dxa"/>
        <w:left w:w="108" w:type="dxa"/>
        <w:bottom w:w="0" w:type="dxa"/>
        <w:right w:w="108" w:type="dxa"/>
      </w:tblCellMar>
    </w:tblPr>
    <w:tblStylePr w:type="firstRow">
      <w:rPr>
        <w:b/>
        <w:bCs/>
      </w:rPr>
      <w:tcPr>
        <w:tcBorders>
          <w:bottom w:val="single" w:color="A5A5A5" w:themeColor="accent3" w:sz="4" w:space="0"/>
        </w:tcBorders>
      </w:tcPr>
    </w:tblStylePr>
    <w:tblStylePr w:type="lastRow">
      <w:rPr>
        <w:b/>
        <w:bCs/>
      </w:rPr>
      <w:tcPr>
        <w:tcBorders>
          <w:top w:val="double" w:color="A5A5A5" w:themeColor="accent3" w:sz="4" w:space="0"/>
        </w:tcBorders>
      </w:tcPr>
    </w:tblStylePr>
    <w:tblStylePr w:type="firstCol">
      <w:rPr>
        <w:b/>
        <w:bCs/>
      </w:rPr>
    </w:tblStylePr>
    <w:tblStylePr w:type="lastCol">
      <w:rPr>
        <w:b/>
        <w:bCs/>
      </w:rPr>
    </w:tblStylePr>
    <w:tblStylePr w:type="band1Vert">
      <w:tcPr>
        <w:shd w:val="clear" w:color="auto" w:fill="ECECEC" w:themeFill="accent3" w:themeFillTint="33"/>
      </w:tcPr>
    </w:tblStylePr>
    <w:tblStylePr w:type="band1Horz">
      <w:tcPr>
        <w:shd w:val="clear" w:color="auto" w:fill="ECECEC" w:themeFill="accent3" w:themeFillTint="33"/>
      </w:tcPr>
    </w:tblStylePr>
  </w:style>
  <w:style w:type="table" w:customStyle="1" w:styleId="408">
    <w:name w:val="List Table 6 Colorful Accent 4"/>
    <w:basedOn w:val="88"/>
    <w:qFormat/>
    <w:uiPriority w:val="51"/>
    <w:rPr>
      <w:color w:val="BF9000" w:themeColor="accent4" w:themeShade="BF"/>
    </w:rPr>
    <w:tblPr>
      <w:tblBorders>
        <w:top w:val="single" w:color="FFC000" w:themeColor="accent4" w:sz="4" w:space="0"/>
        <w:bottom w:val="single" w:color="FFC000" w:themeColor="accent4" w:sz="4" w:space="0"/>
      </w:tblBorders>
      <w:tblCellMar>
        <w:top w:w="0" w:type="dxa"/>
        <w:left w:w="108" w:type="dxa"/>
        <w:bottom w:w="0" w:type="dxa"/>
        <w:right w:w="108" w:type="dxa"/>
      </w:tblCellMar>
    </w:tblPr>
    <w:tblStylePr w:type="firstRow">
      <w:rPr>
        <w:b/>
        <w:bCs/>
      </w:rPr>
      <w:tcPr>
        <w:tcBorders>
          <w:bottom w:val="single" w:color="FFC000" w:themeColor="accent4" w:sz="4" w:space="0"/>
        </w:tcBorders>
      </w:tcPr>
    </w:tblStylePr>
    <w:tblStylePr w:type="lastRow">
      <w:rPr>
        <w:b/>
        <w:bCs/>
      </w:rPr>
      <w:tcPr>
        <w:tcBorders>
          <w:top w:val="double" w:color="FFC000" w:themeColor="accent4" w:sz="4" w:space="0"/>
        </w:tcBorders>
      </w:tc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409">
    <w:name w:val="List Table 6 Colorful Accent 5"/>
    <w:basedOn w:val="88"/>
    <w:qFormat/>
    <w:uiPriority w:val="51"/>
    <w:rPr>
      <w:color w:val="2F5597" w:themeColor="accent5" w:themeShade="BF"/>
    </w:rPr>
    <w:tblPr>
      <w:tblBorders>
        <w:top w:val="single" w:color="4472C4" w:themeColor="accent5" w:sz="4" w:space="0"/>
        <w:bottom w:val="single" w:color="4472C4" w:themeColor="accent5" w:sz="4" w:space="0"/>
      </w:tblBorders>
      <w:tblCellMar>
        <w:top w:w="0" w:type="dxa"/>
        <w:left w:w="108" w:type="dxa"/>
        <w:bottom w:w="0" w:type="dxa"/>
        <w:right w:w="108" w:type="dxa"/>
      </w:tblCellMar>
    </w:tblPr>
    <w:tblStylePr w:type="firstRow">
      <w:rPr>
        <w:b/>
        <w:bCs/>
      </w:rPr>
      <w:tcPr>
        <w:tcBorders>
          <w:bottom w:val="single" w:color="4472C4" w:themeColor="accent5" w:sz="4" w:space="0"/>
        </w:tcBorders>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410">
    <w:name w:val="List Table 6 Colorful Accent 6"/>
    <w:basedOn w:val="88"/>
    <w:qFormat/>
    <w:uiPriority w:val="51"/>
    <w:rPr>
      <w:color w:val="548235" w:themeColor="accent6" w:themeShade="BF"/>
    </w:rPr>
    <w:tblPr>
      <w:tblBorders>
        <w:top w:val="single" w:color="70AD47" w:themeColor="accent6" w:sz="4" w:space="0"/>
        <w:bottom w:val="single" w:color="70AD47" w:themeColor="accent6" w:sz="4" w:space="0"/>
      </w:tblBorders>
      <w:tblCellMar>
        <w:top w:w="0" w:type="dxa"/>
        <w:left w:w="108" w:type="dxa"/>
        <w:bottom w:w="0" w:type="dxa"/>
        <w:right w:w="108" w:type="dxa"/>
      </w:tblCellMar>
    </w:tblPr>
    <w:tblStylePr w:type="firstRow">
      <w:rPr>
        <w:b/>
        <w:bCs/>
      </w:rPr>
      <w:tcPr>
        <w:tcBorders>
          <w:bottom w:val="single" w:color="70AD47" w:themeColor="accent6" w:sz="4" w:space="0"/>
        </w:tcBorders>
      </w:tcPr>
    </w:tblStylePr>
    <w:tblStylePr w:type="lastRow">
      <w:rPr>
        <w:b/>
        <w:bCs/>
      </w:rPr>
      <w:tcPr>
        <w:tcBorders>
          <w:top w:val="double" w:color="70AD47" w:themeColor="accent6" w:sz="4" w:space="0"/>
        </w:tcBorders>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2EFD9" w:themeFill="accent6" w:themeFillTint="33"/>
      </w:tcPr>
    </w:tblStylePr>
  </w:style>
  <w:style w:type="table" w:customStyle="1" w:styleId="411">
    <w:name w:val="List Table 7 Colorful"/>
    <w:basedOn w:val="88"/>
    <w:qFormat/>
    <w:uiPriority w:val="52"/>
    <w:rPr>
      <w:color w:val="000000" w:themeColor="text1"/>
      <w14:textFill>
        <w14:solidFill>
          <w14:schemeClr w14:val="tx1"/>
        </w14:solidFill>
      </w14:textFill>
    </w:rPr>
    <w:tblPr>
      <w:tblCellMar>
        <w:top w:w="0" w:type="dxa"/>
        <w:left w:w="108" w:type="dxa"/>
        <w:bottom w:w="0" w:type="dxa"/>
        <w:right w:w="108" w:type="dxa"/>
      </w:tblCellMar>
    </w:tblPr>
    <w:tblStylePr w:type="firstRow">
      <w:rPr>
        <w:rFonts w:asciiTheme="majorHAnsi" w:hAnsiTheme="majorHAnsi" w:eastAsiaTheme="majorEastAsia" w:cstheme="majorBidi"/>
        <w:i/>
        <w:iCs/>
        <w:sz w:val="26"/>
      </w:rPr>
      <w:tcPr>
        <w:tcBorders>
          <w:bottom w:val="single" w:color="000000" w:themeColor="text1"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000000" w:themeColor="text1"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000000" w:themeColor="text1"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000000" w:themeColor="text1" w:sz="4" w:space="0"/>
        </w:tcBorders>
        <w:shd w:val="clear" w:color="auto" w:fill="FFFFFF" w:themeFill="background1"/>
      </w:tcPr>
    </w:tblStylePr>
    <w:tblStylePr w:type="band1Vert">
      <w:tcPr>
        <w:shd w:val="clear" w:color="auto" w:fill="CCCCCC" w:themeFill="text1" w:themeFillTint="33"/>
      </w:tcPr>
    </w:tblStylePr>
    <w:tblStylePr w:type="band1Horz">
      <w:tcPr>
        <w:shd w:val="clear" w:color="auto" w:fill="CCCCCC" w:themeFill="text1"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412">
    <w:name w:val="List Table 7 Colorful Accent 1"/>
    <w:basedOn w:val="88"/>
    <w:uiPriority w:val="52"/>
    <w:rPr>
      <w:color w:val="2E75B6" w:themeColor="accent1" w:themeShade="BF"/>
    </w:rPr>
    <w:tblPr>
      <w:tblCellMar>
        <w:top w:w="0" w:type="dxa"/>
        <w:left w:w="108" w:type="dxa"/>
        <w:bottom w:w="0" w:type="dxa"/>
        <w:right w:w="108" w:type="dxa"/>
      </w:tblCellMar>
    </w:tblPr>
    <w:tblStylePr w:type="firstRow">
      <w:rPr>
        <w:rFonts w:asciiTheme="majorHAnsi" w:hAnsiTheme="majorHAnsi" w:eastAsiaTheme="majorEastAsia" w:cstheme="majorBidi"/>
        <w:i/>
        <w:iCs/>
        <w:sz w:val="26"/>
      </w:rPr>
      <w:tcPr>
        <w:tcBorders>
          <w:bottom w:val="single" w:color="5B9BD5" w:themeColor="accent1"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5B9BD5" w:themeColor="accent1"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5B9BD5" w:themeColor="accent1"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5B9BD5" w:themeColor="accent1" w:sz="4" w:space="0"/>
        </w:tcBorders>
        <w:shd w:val="clear" w:color="auto" w:fill="FFFFFF" w:themeFill="background1"/>
      </w:tc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413">
    <w:name w:val="List Table 7 Colorful Accent 2"/>
    <w:basedOn w:val="88"/>
    <w:uiPriority w:val="52"/>
    <w:rPr>
      <w:color w:val="C55A11" w:themeColor="accent2" w:themeShade="BF"/>
    </w:rPr>
    <w:tblPr>
      <w:tblCellMar>
        <w:top w:w="0" w:type="dxa"/>
        <w:left w:w="108" w:type="dxa"/>
        <w:bottom w:w="0" w:type="dxa"/>
        <w:right w:w="108" w:type="dxa"/>
      </w:tblCellMar>
    </w:tblPr>
    <w:tblStylePr w:type="firstRow">
      <w:rPr>
        <w:rFonts w:asciiTheme="majorHAnsi" w:hAnsiTheme="majorHAnsi" w:eastAsiaTheme="majorEastAsia" w:cstheme="majorBidi"/>
        <w:i/>
        <w:iCs/>
        <w:sz w:val="26"/>
      </w:rPr>
      <w:tcPr>
        <w:tcBorders>
          <w:bottom w:val="single" w:color="ED7D31" w:themeColor="accent2"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ED7D31" w:themeColor="accent2"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ED7D31" w:themeColor="accent2"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ED7D31" w:themeColor="accent2" w:sz="4" w:space="0"/>
        </w:tcBorders>
        <w:shd w:val="clear" w:color="auto" w:fill="FFFFFF" w:themeFill="background1"/>
      </w:tcPr>
    </w:tblStylePr>
    <w:tblStylePr w:type="band1Vert">
      <w:tcPr>
        <w:shd w:val="clear" w:color="auto" w:fill="FBE4D5" w:themeFill="accent2" w:themeFillTint="33"/>
      </w:tcPr>
    </w:tblStylePr>
    <w:tblStylePr w:type="band1Horz">
      <w:tcPr>
        <w:shd w:val="clear" w:color="auto" w:fill="FBE4D5" w:themeFill="accent2"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414">
    <w:name w:val="List Table 7 Colorful Accent 3"/>
    <w:basedOn w:val="88"/>
    <w:uiPriority w:val="52"/>
    <w:rPr>
      <w:color w:val="7C7C7C" w:themeColor="accent3" w:themeShade="BF"/>
    </w:rPr>
    <w:tblPr>
      <w:tblCellMar>
        <w:top w:w="0" w:type="dxa"/>
        <w:left w:w="108" w:type="dxa"/>
        <w:bottom w:w="0" w:type="dxa"/>
        <w:right w:w="108" w:type="dxa"/>
      </w:tblCellMar>
    </w:tblPr>
    <w:tblStylePr w:type="firstRow">
      <w:rPr>
        <w:rFonts w:asciiTheme="majorHAnsi" w:hAnsiTheme="majorHAnsi" w:eastAsiaTheme="majorEastAsia" w:cstheme="majorBidi"/>
        <w:i/>
        <w:iCs/>
        <w:sz w:val="26"/>
      </w:rPr>
      <w:tcPr>
        <w:tcBorders>
          <w:bottom w:val="single" w:color="A5A5A5" w:themeColor="accent3"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A5A5A5" w:themeColor="accent3"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A5A5A5" w:themeColor="accent3"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A5A5A5" w:themeColor="accent3" w:sz="4" w:space="0"/>
        </w:tcBorders>
        <w:shd w:val="clear" w:color="auto" w:fill="FFFFFF" w:themeFill="background1"/>
      </w:tcPr>
    </w:tblStylePr>
    <w:tblStylePr w:type="band1Vert">
      <w:tcPr>
        <w:shd w:val="clear" w:color="auto" w:fill="ECECEC" w:themeFill="accent3" w:themeFillTint="33"/>
      </w:tcPr>
    </w:tblStylePr>
    <w:tblStylePr w:type="band1Horz">
      <w:tcPr>
        <w:shd w:val="clear" w:color="auto" w:fill="ECECEC" w:themeFill="accent3"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415">
    <w:name w:val="List Table 7 Colorful Accent 4"/>
    <w:basedOn w:val="88"/>
    <w:qFormat/>
    <w:uiPriority w:val="52"/>
    <w:rPr>
      <w:color w:val="BF9000" w:themeColor="accent4" w:themeShade="BF"/>
    </w:rPr>
    <w:tblPr>
      <w:tblCellMar>
        <w:top w:w="0" w:type="dxa"/>
        <w:left w:w="108" w:type="dxa"/>
        <w:bottom w:w="0" w:type="dxa"/>
        <w:right w:w="108" w:type="dxa"/>
      </w:tblCellMar>
    </w:tblPr>
    <w:tblStylePr w:type="firstRow">
      <w:rPr>
        <w:rFonts w:asciiTheme="majorHAnsi" w:hAnsiTheme="majorHAnsi" w:eastAsiaTheme="majorEastAsia" w:cstheme="majorBidi"/>
        <w:i/>
        <w:iCs/>
        <w:sz w:val="26"/>
      </w:rPr>
      <w:tcPr>
        <w:tcBorders>
          <w:bottom w:val="single" w:color="FFC000" w:themeColor="accent4"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FFC000" w:themeColor="accent4"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FFC000" w:themeColor="accent4"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FFC000" w:themeColor="accent4" w:sz="4" w:space="0"/>
        </w:tcBorders>
        <w:shd w:val="clear" w:color="auto" w:fill="FFFFFF" w:themeFill="background1"/>
      </w:tcPr>
    </w:tblStylePr>
    <w:tblStylePr w:type="band1Vert">
      <w:tcPr>
        <w:shd w:val="clear" w:color="auto" w:fill="FEF2CC" w:themeFill="accent4" w:themeFillTint="33"/>
      </w:tcPr>
    </w:tblStylePr>
    <w:tblStylePr w:type="band1Horz">
      <w:tcPr>
        <w:shd w:val="clear" w:color="auto" w:fill="FEF2CC" w:themeFill="accent4"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416">
    <w:name w:val="List Table 7 Colorful Accent 5"/>
    <w:basedOn w:val="88"/>
    <w:qFormat/>
    <w:uiPriority w:val="52"/>
    <w:rPr>
      <w:color w:val="2F5597" w:themeColor="accent5" w:themeShade="BF"/>
    </w:rPr>
    <w:tblPr>
      <w:tblCellMar>
        <w:top w:w="0" w:type="dxa"/>
        <w:left w:w="108" w:type="dxa"/>
        <w:bottom w:w="0" w:type="dxa"/>
        <w:right w:w="108" w:type="dxa"/>
      </w:tblCellMar>
    </w:tblPr>
    <w:tblStylePr w:type="firstRow">
      <w:rPr>
        <w:rFonts w:asciiTheme="majorHAnsi" w:hAnsiTheme="majorHAnsi" w:eastAsiaTheme="majorEastAsia" w:cstheme="majorBidi"/>
        <w:i/>
        <w:iCs/>
        <w:sz w:val="26"/>
      </w:rPr>
      <w:tcPr>
        <w:tcBorders>
          <w:bottom w:val="single" w:color="4472C4" w:themeColor="accent5"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4472C4" w:themeColor="accent5"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4472C4" w:themeColor="accent5"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4472C4" w:themeColor="accent5" w:sz="4" w:space="0"/>
        </w:tcBorders>
        <w:shd w:val="clear" w:color="auto" w:fill="FFFFFF" w:themeFill="background1"/>
      </w:tcPr>
    </w:tblStylePr>
    <w:tblStylePr w:type="band1Vert">
      <w:tcPr>
        <w:shd w:val="clear" w:color="auto" w:fill="D9E2F3" w:themeFill="accent5" w:themeFillTint="33"/>
      </w:tcPr>
    </w:tblStylePr>
    <w:tblStylePr w:type="band1Horz">
      <w:tcPr>
        <w:shd w:val="clear" w:color="auto" w:fill="D9E2F3" w:themeFill="accent5"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417">
    <w:name w:val="List Table 7 Colorful Accent 6"/>
    <w:basedOn w:val="88"/>
    <w:qFormat/>
    <w:uiPriority w:val="52"/>
    <w:rPr>
      <w:color w:val="548235" w:themeColor="accent6" w:themeShade="BF"/>
    </w:rPr>
    <w:tblPr>
      <w:tblCellMar>
        <w:top w:w="0" w:type="dxa"/>
        <w:left w:w="108" w:type="dxa"/>
        <w:bottom w:w="0" w:type="dxa"/>
        <w:right w:w="108" w:type="dxa"/>
      </w:tblCellMar>
    </w:tblPr>
    <w:tblStylePr w:type="firstRow">
      <w:rPr>
        <w:rFonts w:asciiTheme="majorHAnsi" w:hAnsiTheme="majorHAnsi" w:eastAsiaTheme="majorEastAsia" w:cstheme="majorBidi"/>
        <w:i/>
        <w:iCs/>
        <w:sz w:val="26"/>
      </w:rPr>
      <w:tcPr>
        <w:tcBorders>
          <w:bottom w:val="single" w:color="70AD47" w:themeColor="accent6"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0AD47" w:themeColor="accent6"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0AD47" w:themeColor="accent6"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0AD47" w:themeColor="accent6" w:sz="4" w:space="0"/>
        </w:tcBorders>
        <w:shd w:val="clear" w:color="auto" w:fill="FFFFFF" w:themeFill="background1"/>
      </w:tcPr>
    </w:tblStylePr>
    <w:tblStylePr w:type="band1Vert">
      <w:tcPr>
        <w:shd w:val="clear" w:color="auto" w:fill="E2EFD9" w:themeFill="accent6" w:themeFillTint="33"/>
      </w:tcPr>
    </w:tblStylePr>
    <w:tblStylePr w:type="band1Horz">
      <w:tcPr>
        <w:shd w:val="clear" w:color="auto" w:fill="E2EFD9" w:themeFill="accent6"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418">
    <w:name w:val="日期 Char"/>
    <w:basedOn w:val="231"/>
    <w:link w:val="54"/>
    <w:semiHidden/>
    <w:qFormat/>
    <w:uiPriority w:val="99"/>
    <w:rPr>
      <w:kern w:val="2"/>
      <w:sz w:val="21"/>
      <w:szCs w:val="24"/>
    </w:rPr>
  </w:style>
  <w:style w:type="character" w:customStyle="1" w:styleId="419">
    <w:name w:val="Book Title"/>
    <w:basedOn w:val="231"/>
    <w:qFormat/>
    <w:uiPriority w:val="33"/>
    <w:rPr>
      <w:b/>
      <w:bCs/>
      <w:i/>
      <w:iCs/>
      <w:spacing w:val="5"/>
    </w:rPr>
  </w:style>
  <w:style w:type="paragraph" w:customStyle="1" w:styleId="420">
    <w:name w:val="Bibliography"/>
    <w:basedOn w:val="1"/>
    <w:next w:val="1"/>
    <w:semiHidden/>
    <w:unhideWhenUsed/>
    <w:qFormat/>
    <w:uiPriority w:val="37"/>
  </w:style>
  <w:style w:type="table" w:customStyle="1" w:styleId="421">
    <w:name w:val="Grid Table 1 Light"/>
    <w:basedOn w:val="88"/>
    <w:qFormat/>
    <w:uiPriority w:val="46"/>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CellMar>
        <w:top w:w="0" w:type="dxa"/>
        <w:left w:w="108" w:type="dxa"/>
        <w:bottom w:w="0" w:type="dxa"/>
        <w:right w:w="108" w:type="dxa"/>
      </w:tblCellMar>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table" w:customStyle="1" w:styleId="422">
    <w:name w:val="Grid Table 1 Light Accent 1"/>
    <w:basedOn w:val="88"/>
    <w:qFormat/>
    <w:uiPriority w:val="46"/>
    <w:tblPr>
      <w:tblBorders>
        <w:top w:val="single" w:color="BDD6EE" w:themeColor="accent1" w:themeTint="66" w:sz="4" w:space="0"/>
        <w:left w:val="single" w:color="BDD6EE" w:themeColor="accent1" w:themeTint="66" w:sz="4" w:space="0"/>
        <w:bottom w:val="single" w:color="BDD6EE" w:themeColor="accent1" w:themeTint="66" w:sz="4" w:space="0"/>
        <w:right w:val="single" w:color="BDD6EE" w:themeColor="accent1" w:themeTint="66" w:sz="4" w:space="0"/>
        <w:insideH w:val="single" w:color="BDD6EE" w:themeColor="accent1" w:themeTint="66" w:sz="4" w:space="0"/>
        <w:insideV w:val="single" w:color="BDD6EE" w:themeColor="accent1" w:themeTint="66" w:sz="4" w:space="0"/>
      </w:tblBorders>
      <w:tblCellMar>
        <w:top w:w="0" w:type="dxa"/>
        <w:left w:w="108" w:type="dxa"/>
        <w:bottom w:w="0" w:type="dxa"/>
        <w:right w:w="108" w:type="dxa"/>
      </w:tblCellMar>
    </w:tblPr>
    <w:tblStylePr w:type="firstRow">
      <w:rPr>
        <w:b/>
        <w:bCs/>
      </w:rPr>
      <w:tcPr>
        <w:tcBorders>
          <w:bottom w:val="single" w:color="9CC2E5" w:themeColor="accent1" w:themeTint="99" w:sz="12" w:space="0"/>
        </w:tcBorders>
      </w:tcPr>
    </w:tblStylePr>
    <w:tblStylePr w:type="lastRow">
      <w:rPr>
        <w:b/>
        <w:bCs/>
      </w:rPr>
      <w:tcPr>
        <w:tcBorders>
          <w:top w:val="double" w:color="9CC2E5" w:themeColor="accent1" w:themeTint="99" w:sz="2" w:space="0"/>
        </w:tcBorders>
      </w:tcPr>
    </w:tblStylePr>
    <w:tblStylePr w:type="firstCol">
      <w:rPr>
        <w:b/>
        <w:bCs/>
      </w:rPr>
    </w:tblStylePr>
    <w:tblStylePr w:type="lastCol">
      <w:rPr>
        <w:b/>
        <w:bCs/>
      </w:rPr>
    </w:tblStylePr>
  </w:style>
  <w:style w:type="table" w:customStyle="1" w:styleId="423">
    <w:name w:val="Grid Table 1 Light Accent 2"/>
    <w:basedOn w:val="88"/>
    <w:qFormat/>
    <w:uiPriority w:val="46"/>
    <w:tblPr>
      <w:tblBorders>
        <w:top w:val="single" w:color="F7CAAC" w:themeColor="accent2" w:themeTint="66" w:sz="4" w:space="0"/>
        <w:left w:val="single" w:color="F7CAAC" w:themeColor="accent2" w:themeTint="66" w:sz="4" w:space="0"/>
        <w:bottom w:val="single" w:color="F7CAAC" w:themeColor="accent2" w:themeTint="66" w:sz="4" w:space="0"/>
        <w:right w:val="single" w:color="F7CAAC" w:themeColor="accent2" w:themeTint="66" w:sz="4" w:space="0"/>
        <w:insideH w:val="single" w:color="F7CAAC" w:themeColor="accent2" w:themeTint="66" w:sz="4" w:space="0"/>
        <w:insideV w:val="single" w:color="F7CAAC" w:themeColor="accent2" w:themeTint="66" w:sz="4" w:space="0"/>
      </w:tblBorders>
      <w:tblCellMar>
        <w:top w:w="0" w:type="dxa"/>
        <w:left w:w="108" w:type="dxa"/>
        <w:bottom w:w="0" w:type="dxa"/>
        <w:right w:w="108" w:type="dxa"/>
      </w:tblCellMar>
    </w:tblPr>
    <w:tblStylePr w:type="firstRow">
      <w:rPr>
        <w:b/>
        <w:bCs/>
      </w:rPr>
      <w:tcPr>
        <w:tcBorders>
          <w:bottom w:val="single" w:color="F4B083" w:themeColor="accent2" w:themeTint="99" w:sz="12" w:space="0"/>
        </w:tcBorders>
      </w:tcPr>
    </w:tblStylePr>
    <w:tblStylePr w:type="lastRow">
      <w:rPr>
        <w:b/>
        <w:bCs/>
      </w:rPr>
      <w:tcPr>
        <w:tcBorders>
          <w:top w:val="double" w:color="F4B083" w:themeColor="accent2" w:themeTint="99" w:sz="2" w:space="0"/>
        </w:tcBorders>
      </w:tcPr>
    </w:tblStylePr>
    <w:tblStylePr w:type="firstCol">
      <w:rPr>
        <w:b/>
        <w:bCs/>
      </w:rPr>
    </w:tblStylePr>
    <w:tblStylePr w:type="lastCol">
      <w:rPr>
        <w:b/>
        <w:bCs/>
      </w:rPr>
    </w:tblStylePr>
  </w:style>
  <w:style w:type="table" w:customStyle="1" w:styleId="424">
    <w:name w:val="Grid Table 1 Light Accent 3"/>
    <w:basedOn w:val="88"/>
    <w:qFormat/>
    <w:uiPriority w:val="46"/>
    <w:tblPr>
      <w:tblBorders>
        <w:top w:val="single" w:color="DADADA" w:themeColor="accent3" w:themeTint="66" w:sz="4" w:space="0"/>
        <w:left w:val="single" w:color="DADADA" w:themeColor="accent3" w:themeTint="66" w:sz="4" w:space="0"/>
        <w:bottom w:val="single" w:color="DADADA" w:themeColor="accent3" w:themeTint="66" w:sz="4" w:space="0"/>
        <w:right w:val="single" w:color="DADADA" w:themeColor="accent3" w:themeTint="66" w:sz="4" w:space="0"/>
        <w:insideH w:val="single" w:color="DADADA" w:themeColor="accent3" w:themeTint="66" w:sz="4" w:space="0"/>
        <w:insideV w:val="single" w:color="DADADA" w:themeColor="accent3" w:themeTint="66" w:sz="4" w:space="0"/>
      </w:tblBorders>
      <w:tblCellMar>
        <w:top w:w="0" w:type="dxa"/>
        <w:left w:w="108" w:type="dxa"/>
        <w:bottom w:w="0" w:type="dxa"/>
        <w:right w:w="108" w:type="dxa"/>
      </w:tblCellMar>
    </w:tblPr>
    <w:tblStylePr w:type="firstRow">
      <w:rPr>
        <w:b/>
        <w:bCs/>
      </w:rPr>
      <w:tcPr>
        <w:tcBorders>
          <w:bottom w:val="single" w:color="C8C8C8" w:themeColor="accent3" w:themeTint="99" w:sz="12" w:space="0"/>
        </w:tcBorders>
      </w:tcPr>
    </w:tblStylePr>
    <w:tblStylePr w:type="lastRow">
      <w:rPr>
        <w:b/>
        <w:bCs/>
      </w:rPr>
      <w:tcPr>
        <w:tcBorders>
          <w:top w:val="double" w:color="C8C8C8" w:themeColor="accent3" w:themeTint="99" w:sz="2" w:space="0"/>
        </w:tcBorders>
      </w:tcPr>
    </w:tblStylePr>
    <w:tblStylePr w:type="firstCol">
      <w:rPr>
        <w:b/>
        <w:bCs/>
      </w:rPr>
    </w:tblStylePr>
    <w:tblStylePr w:type="lastCol">
      <w:rPr>
        <w:b/>
        <w:bCs/>
      </w:rPr>
    </w:tblStylePr>
  </w:style>
  <w:style w:type="table" w:customStyle="1" w:styleId="425">
    <w:name w:val="Grid Table 1 Light Accent 4"/>
    <w:basedOn w:val="88"/>
    <w:qFormat/>
    <w:uiPriority w:val="46"/>
    <w:tblPr>
      <w:tblBorders>
        <w:top w:val="single" w:color="FFE599" w:themeColor="accent4" w:themeTint="66" w:sz="4" w:space="0"/>
        <w:left w:val="single" w:color="FFE599" w:themeColor="accent4" w:themeTint="66" w:sz="4" w:space="0"/>
        <w:bottom w:val="single" w:color="FFE599" w:themeColor="accent4" w:themeTint="66" w:sz="4" w:space="0"/>
        <w:right w:val="single" w:color="FFE599" w:themeColor="accent4" w:themeTint="66" w:sz="4" w:space="0"/>
        <w:insideH w:val="single" w:color="FFE599" w:themeColor="accent4" w:themeTint="66" w:sz="4" w:space="0"/>
        <w:insideV w:val="single" w:color="FFE599" w:themeColor="accent4" w:themeTint="66" w:sz="4" w:space="0"/>
      </w:tblBorders>
      <w:tblCellMar>
        <w:top w:w="0" w:type="dxa"/>
        <w:left w:w="108" w:type="dxa"/>
        <w:bottom w:w="0" w:type="dxa"/>
        <w:right w:w="108" w:type="dxa"/>
      </w:tblCellMar>
    </w:tblPr>
    <w:tblStylePr w:type="firstRow">
      <w:rPr>
        <w:b/>
        <w:bCs/>
      </w:rPr>
      <w:tcPr>
        <w:tcBorders>
          <w:bottom w:val="single" w:color="FFD965" w:themeColor="accent4" w:themeTint="99" w:sz="12" w:space="0"/>
        </w:tcBorders>
      </w:tcPr>
    </w:tblStylePr>
    <w:tblStylePr w:type="lastRow">
      <w:rPr>
        <w:b/>
        <w:bCs/>
      </w:rPr>
      <w:tcPr>
        <w:tcBorders>
          <w:top w:val="double" w:color="FFD965" w:themeColor="accent4" w:themeTint="99" w:sz="2" w:space="0"/>
        </w:tcBorders>
      </w:tcPr>
    </w:tblStylePr>
    <w:tblStylePr w:type="firstCol">
      <w:rPr>
        <w:b/>
        <w:bCs/>
      </w:rPr>
    </w:tblStylePr>
    <w:tblStylePr w:type="lastCol">
      <w:rPr>
        <w:b/>
        <w:bCs/>
      </w:rPr>
    </w:tblStylePr>
  </w:style>
  <w:style w:type="table" w:customStyle="1" w:styleId="426">
    <w:name w:val="Grid Table 1 Light Accent 5"/>
    <w:basedOn w:val="88"/>
    <w:uiPriority w:val="46"/>
    <w:tblPr>
      <w:tblBorders>
        <w:top w:val="single" w:color="B4C6E7" w:themeColor="accent5" w:themeTint="66" w:sz="4" w:space="0"/>
        <w:left w:val="single" w:color="B4C6E7" w:themeColor="accent5" w:themeTint="66" w:sz="4" w:space="0"/>
        <w:bottom w:val="single" w:color="B4C6E7" w:themeColor="accent5" w:themeTint="66" w:sz="4" w:space="0"/>
        <w:right w:val="single" w:color="B4C6E7" w:themeColor="accent5" w:themeTint="66" w:sz="4" w:space="0"/>
        <w:insideH w:val="single" w:color="B4C6E7" w:themeColor="accent5" w:themeTint="66" w:sz="4" w:space="0"/>
        <w:insideV w:val="single" w:color="B4C6E7" w:themeColor="accent5" w:themeTint="66" w:sz="4" w:space="0"/>
      </w:tblBorders>
      <w:tblCellMar>
        <w:top w:w="0" w:type="dxa"/>
        <w:left w:w="108" w:type="dxa"/>
        <w:bottom w:w="0" w:type="dxa"/>
        <w:right w:w="108" w:type="dxa"/>
      </w:tblCellMar>
    </w:tblPr>
    <w:tblStylePr w:type="firstRow">
      <w:rPr>
        <w:b/>
        <w:bCs/>
      </w:rPr>
      <w:tcPr>
        <w:tcBorders>
          <w:bottom w:val="single" w:color="8EAADB" w:themeColor="accent5" w:themeTint="99" w:sz="12" w:space="0"/>
        </w:tcBorders>
      </w:tcPr>
    </w:tblStylePr>
    <w:tblStylePr w:type="lastRow">
      <w:rPr>
        <w:b/>
        <w:bCs/>
      </w:rPr>
      <w:tcPr>
        <w:tcBorders>
          <w:top w:val="double" w:color="8EAADB" w:themeColor="accent5" w:themeTint="99" w:sz="2" w:space="0"/>
        </w:tcBorders>
      </w:tcPr>
    </w:tblStylePr>
    <w:tblStylePr w:type="firstCol">
      <w:rPr>
        <w:b/>
        <w:bCs/>
      </w:rPr>
    </w:tblStylePr>
    <w:tblStylePr w:type="lastCol">
      <w:rPr>
        <w:b/>
        <w:bCs/>
      </w:rPr>
    </w:tblStylePr>
  </w:style>
  <w:style w:type="table" w:customStyle="1" w:styleId="427">
    <w:name w:val="Grid Table 1 Light Accent 6"/>
    <w:basedOn w:val="88"/>
    <w:uiPriority w:val="46"/>
    <w:tblPr>
      <w:tblBorders>
        <w:top w:val="single" w:color="C5E0B3" w:themeColor="accent6" w:themeTint="66" w:sz="4" w:space="0"/>
        <w:left w:val="single" w:color="C5E0B3" w:themeColor="accent6" w:themeTint="66" w:sz="4" w:space="0"/>
        <w:bottom w:val="single" w:color="C5E0B3" w:themeColor="accent6" w:themeTint="66" w:sz="4" w:space="0"/>
        <w:right w:val="single" w:color="C5E0B3" w:themeColor="accent6" w:themeTint="66" w:sz="4" w:space="0"/>
        <w:insideH w:val="single" w:color="C5E0B3" w:themeColor="accent6" w:themeTint="66" w:sz="4" w:space="0"/>
        <w:insideV w:val="single" w:color="C5E0B3" w:themeColor="accent6" w:themeTint="66" w:sz="4" w:space="0"/>
      </w:tblBorders>
      <w:tblCellMar>
        <w:top w:w="0" w:type="dxa"/>
        <w:left w:w="108" w:type="dxa"/>
        <w:bottom w:w="0" w:type="dxa"/>
        <w:right w:w="108" w:type="dxa"/>
      </w:tblCellMar>
    </w:tblPr>
    <w:tblStylePr w:type="firstRow">
      <w:rPr>
        <w:b/>
        <w:bCs/>
      </w:rPr>
      <w:tcPr>
        <w:tcBorders>
          <w:bottom w:val="single" w:color="A8D08D" w:themeColor="accent6" w:themeTint="99" w:sz="12" w:space="0"/>
        </w:tcBorders>
      </w:tcPr>
    </w:tblStylePr>
    <w:tblStylePr w:type="lastRow">
      <w:rPr>
        <w:b/>
        <w:bCs/>
      </w:rPr>
      <w:tcPr>
        <w:tcBorders>
          <w:top w:val="double" w:color="A8D08D" w:themeColor="accent6" w:themeTint="99" w:sz="2" w:space="0"/>
        </w:tcBorders>
      </w:tcPr>
    </w:tblStylePr>
    <w:tblStylePr w:type="firstCol">
      <w:rPr>
        <w:b/>
        <w:bCs/>
      </w:rPr>
    </w:tblStylePr>
    <w:tblStylePr w:type="lastCol">
      <w:rPr>
        <w:b/>
        <w:bCs/>
      </w:rPr>
    </w:tblStylePr>
  </w:style>
  <w:style w:type="table" w:customStyle="1" w:styleId="428">
    <w:name w:val="Grid Table 2"/>
    <w:basedOn w:val="88"/>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429">
    <w:name w:val="Grid Table 2 Accent 1"/>
    <w:basedOn w:val="88"/>
    <w:uiPriority w:val="47"/>
    <w:tblPr>
      <w:tblBorders>
        <w:top w:val="single" w:color="9CC2E5" w:themeColor="accent1" w:themeTint="99" w:sz="2" w:space="0"/>
        <w:bottom w:val="single" w:color="9CC2E5" w:themeColor="accent1" w:themeTint="99" w:sz="2" w:space="0"/>
        <w:insideH w:val="single" w:color="9CC2E5" w:themeColor="accent1" w:themeTint="99" w:sz="2" w:space="0"/>
        <w:insideV w:val="single" w:color="9CC2E5" w:themeColor="accent1" w:themeTint="99" w:sz="2" w:space="0"/>
      </w:tblBorders>
      <w:tblCellMar>
        <w:top w:w="0" w:type="dxa"/>
        <w:left w:w="108" w:type="dxa"/>
        <w:bottom w:w="0" w:type="dxa"/>
        <w:right w:w="108" w:type="dxa"/>
      </w:tblCellMar>
    </w:tblPr>
    <w:tblStylePr w:type="firstRow">
      <w:rPr>
        <w:b/>
        <w:bCs/>
      </w:rPr>
      <w:tcPr>
        <w:tcBorders>
          <w:top w:val="nil"/>
          <w:bottom w:val="single" w:color="9CC2E5" w:themeColor="accent1" w:themeTint="99" w:sz="12" w:space="0"/>
          <w:insideH w:val="nil"/>
          <w:insideV w:val="nil"/>
        </w:tcBorders>
        <w:shd w:val="clear" w:color="auto" w:fill="FFFFFF" w:themeFill="background1"/>
      </w:tcPr>
    </w:tblStylePr>
    <w:tblStylePr w:type="lastRow">
      <w:rPr>
        <w:b/>
        <w:bCs/>
      </w:rPr>
      <w:tcPr>
        <w:tcBorders>
          <w:top w:val="double" w:color="9CC2E5" w:themeColor="accen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430">
    <w:name w:val="Grid Table 2 Accent 2"/>
    <w:basedOn w:val="88"/>
    <w:qFormat/>
    <w:uiPriority w:val="47"/>
    <w:tblPr>
      <w:tblBorders>
        <w:top w:val="single" w:color="F4B083" w:themeColor="accent2" w:themeTint="99" w:sz="2" w:space="0"/>
        <w:bottom w:val="single" w:color="F4B083" w:themeColor="accent2" w:themeTint="99" w:sz="2" w:space="0"/>
        <w:insideH w:val="single" w:color="F4B083" w:themeColor="accent2" w:themeTint="99" w:sz="2" w:space="0"/>
        <w:insideV w:val="single" w:color="F4B083" w:themeColor="accent2" w:themeTint="99" w:sz="2" w:space="0"/>
      </w:tblBorders>
      <w:tblCellMar>
        <w:top w:w="0" w:type="dxa"/>
        <w:left w:w="108" w:type="dxa"/>
        <w:bottom w:w="0" w:type="dxa"/>
        <w:right w:w="108" w:type="dxa"/>
      </w:tblCellMar>
    </w:tblPr>
    <w:tblStylePr w:type="firstRow">
      <w:rPr>
        <w:b/>
        <w:bCs/>
      </w:rPr>
      <w:tcPr>
        <w:tcBorders>
          <w:top w:val="nil"/>
          <w:bottom w:val="single" w:color="F4B083" w:themeColor="accent2" w:themeTint="99" w:sz="12" w:space="0"/>
          <w:insideH w:val="nil"/>
          <w:insideV w:val="nil"/>
        </w:tcBorders>
        <w:shd w:val="clear" w:color="auto" w:fill="FFFFFF" w:themeFill="background1"/>
      </w:tcPr>
    </w:tblStylePr>
    <w:tblStylePr w:type="lastRow">
      <w:rPr>
        <w:b/>
        <w:bCs/>
      </w:rPr>
      <w:tcPr>
        <w:tcBorders>
          <w:top w:val="double" w:color="F4B083" w:themeColor="accent2"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431">
    <w:name w:val="Grid Table 2 Accent 3"/>
    <w:basedOn w:val="88"/>
    <w:qFormat/>
    <w:uiPriority w:val="47"/>
    <w:tblPr>
      <w:tblBorders>
        <w:top w:val="single" w:color="C8C8C8" w:themeColor="accent3" w:themeTint="99" w:sz="2" w:space="0"/>
        <w:bottom w:val="single" w:color="C8C8C8" w:themeColor="accent3" w:themeTint="99" w:sz="2" w:space="0"/>
        <w:insideH w:val="single" w:color="C8C8C8" w:themeColor="accent3" w:themeTint="99" w:sz="2" w:space="0"/>
        <w:insideV w:val="single" w:color="C8C8C8" w:themeColor="accent3" w:themeTint="99" w:sz="2" w:space="0"/>
      </w:tblBorders>
      <w:tblCellMar>
        <w:top w:w="0" w:type="dxa"/>
        <w:left w:w="108" w:type="dxa"/>
        <w:bottom w:w="0" w:type="dxa"/>
        <w:right w:w="108" w:type="dxa"/>
      </w:tblCellMar>
    </w:tblPr>
    <w:tblStylePr w:type="firstRow">
      <w:rPr>
        <w:b/>
        <w:bCs/>
      </w:rPr>
      <w:tcPr>
        <w:tcBorders>
          <w:top w:val="nil"/>
          <w:bottom w:val="single" w:color="C8C8C8" w:themeColor="accent3" w:themeTint="99" w:sz="12" w:space="0"/>
          <w:insideH w:val="nil"/>
          <w:insideV w:val="nil"/>
        </w:tcBorders>
        <w:shd w:val="clear" w:color="auto" w:fill="FFFFFF" w:themeFill="background1"/>
      </w:tcPr>
    </w:tblStylePr>
    <w:tblStylePr w:type="lastRow">
      <w:rPr>
        <w:b/>
        <w:bCs/>
      </w:rPr>
      <w:tcPr>
        <w:tcBorders>
          <w:top w:val="double" w:color="C8C8C8" w:themeColor="accent3"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ECECEC" w:themeFill="accent3" w:themeFillTint="33"/>
      </w:tcPr>
    </w:tblStylePr>
    <w:tblStylePr w:type="band1Horz">
      <w:tcPr>
        <w:shd w:val="clear" w:color="auto" w:fill="ECECEC" w:themeFill="accent3" w:themeFillTint="33"/>
      </w:tcPr>
    </w:tblStylePr>
  </w:style>
  <w:style w:type="table" w:customStyle="1" w:styleId="432">
    <w:name w:val="Grid Table 2 Accent 4"/>
    <w:basedOn w:val="88"/>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CellMar>
        <w:top w:w="0" w:type="dxa"/>
        <w:left w:w="108" w:type="dxa"/>
        <w:bottom w:w="0" w:type="dxa"/>
        <w:right w:w="108" w:type="dxa"/>
      </w:tblCellMar>
    </w:tblPr>
    <w:tblStylePr w:type="firstRow">
      <w:rPr>
        <w:b/>
        <w:bCs/>
      </w:rPr>
      <w:tcPr>
        <w:tcBorders>
          <w:top w:val="nil"/>
          <w:bottom w:val="single" w:color="FFD965" w:themeColor="accent4" w:themeTint="99" w:sz="12" w:space="0"/>
          <w:insideH w:val="nil"/>
          <w:insideV w:val="nil"/>
        </w:tcBorders>
        <w:shd w:val="clear" w:color="auto" w:fill="FFFFFF" w:themeFill="background1"/>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433">
    <w:name w:val="Grid Table 2 Accent 5"/>
    <w:basedOn w:val="88"/>
    <w:qFormat/>
    <w:uiPriority w:val="47"/>
    <w:tblPr>
      <w:tblBorders>
        <w:top w:val="single" w:color="8EAADB" w:themeColor="accent5" w:themeTint="99" w:sz="2" w:space="0"/>
        <w:bottom w:val="single" w:color="8EAADB" w:themeColor="accent5" w:themeTint="99" w:sz="2" w:space="0"/>
        <w:insideH w:val="single" w:color="8EAADB" w:themeColor="accent5" w:themeTint="99" w:sz="2" w:space="0"/>
        <w:insideV w:val="single" w:color="8EAADB" w:themeColor="accent5" w:themeTint="99" w:sz="2" w:space="0"/>
      </w:tblBorders>
      <w:tblCellMar>
        <w:top w:w="0" w:type="dxa"/>
        <w:left w:w="108" w:type="dxa"/>
        <w:bottom w:w="0" w:type="dxa"/>
        <w:right w:w="108" w:type="dxa"/>
      </w:tblCellMar>
    </w:tblPr>
    <w:tblStylePr w:type="firstRow">
      <w:rPr>
        <w:b/>
        <w:bCs/>
      </w:rPr>
      <w:tcPr>
        <w:tcBorders>
          <w:top w:val="nil"/>
          <w:bottom w:val="single" w:color="8EAADB" w:themeColor="accent5" w:themeTint="99" w:sz="12" w:space="0"/>
          <w:insideH w:val="nil"/>
          <w:insideV w:val="nil"/>
        </w:tcBorders>
        <w:shd w:val="clear" w:color="auto" w:fill="FFFFFF" w:themeFill="background1"/>
      </w:tcPr>
    </w:tblStylePr>
    <w:tblStylePr w:type="lastRow">
      <w:rPr>
        <w:b/>
        <w:bCs/>
      </w:rPr>
      <w:tcPr>
        <w:tcBorders>
          <w:top w:val="double" w:color="8EAADB" w:themeColor="accent5"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434">
    <w:name w:val="Grid Table 2 Accent 6"/>
    <w:basedOn w:val="88"/>
    <w:qFormat/>
    <w:uiPriority w:val="47"/>
    <w:tblPr>
      <w:tblBorders>
        <w:top w:val="single" w:color="A8D08D" w:themeColor="accent6" w:themeTint="99" w:sz="2" w:space="0"/>
        <w:bottom w:val="single" w:color="A8D08D" w:themeColor="accent6" w:themeTint="99" w:sz="2" w:space="0"/>
        <w:insideH w:val="single" w:color="A8D08D" w:themeColor="accent6" w:themeTint="99" w:sz="2" w:space="0"/>
        <w:insideV w:val="single" w:color="A8D08D" w:themeColor="accent6" w:themeTint="99" w:sz="2" w:space="0"/>
      </w:tblBorders>
      <w:tblCellMar>
        <w:top w:w="0" w:type="dxa"/>
        <w:left w:w="108" w:type="dxa"/>
        <w:bottom w:w="0" w:type="dxa"/>
        <w:right w:w="108" w:type="dxa"/>
      </w:tblCellMar>
    </w:tblPr>
    <w:tblStylePr w:type="firstRow">
      <w:rPr>
        <w:b/>
        <w:bCs/>
      </w:rPr>
      <w:tcPr>
        <w:tcBorders>
          <w:top w:val="nil"/>
          <w:bottom w:val="single" w:color="A8D08D" w:themeColor="accent6" w:themeTint="99" w:sz="12" w:space="0"/>
          <w:insideH w:val="nil"/>
          <w:insideV w:val="nil"/>
        </w:tcBorders>
        <w:shd w:val="clear" w:color="auto" w:fill="FFFFFF" w:themeFill="background1"/>
      </w:tcPr>
    </w:tblStylePr>
    <w:tblStylePr w:type="lastRow">
      <w:rPr>
        <w:b/>
        <w:bCs/>
      </w:rPr>
      <w:tcPr>
        <w:tcBorders>
          <w:top w:val="double" w:color="A8D08D" w:themeColor="accent6"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2EFD9" w:themeFill="accent6" w:themeFillTint="33"/>
      </w:tcPr>
    </w:tblStylePr>
  </w:style>
  <w:style w:type="table" w:customStyle="1" w:styleId="435">
    <w:name w:val="Grid Table 3"/>
    <w:basedOn w:val="88"/>
    <w:qFormat/>
    <w:uiPriority w:val="48"/>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CellMar>
        <w:top w:w="0" w:type="dxa"/>
        <w:left w:w="108" w:type="dxa"/>
        <w:bottom w:w="0" w:type="dxa"/>
        <w:right w:w="108" w:type="dxa"/>
      </w:tblCellMar>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CCCCCC" w:themeFill="text1" w:themeFillTint="33"/>
      </w:tcPr>
    </w:tblStylePr>
    <w:tblStylePr w:type="band1Horz">
      <w:tcPr>
        <w:shd w:val="clear" w:color="auto" w:fill="CCCCCC" w:themeFill="text1" w:themeFillTint="33"/>
      </w:tcPr>
    </w:tblStylePr>
    <w:tblStylePr w:type="neCell">
      <w:tcPr>
        <w:tcBorders>
          <w:bottom w:val="single" w:color="666666" w:themeColor="text1" w:themeTint="99" w:sz="4" w:space="0"/>
        </w:tcBorders>
      </w:tcPr>
    </w:tblStylePr>
    <w:tblStylePr w:type="nwCell">
      <w:tcPr>
        <w:tcBorders>
          <w:bottom w:val="single" w:color="666666" w:themeColor="text1" w:themeTint="99" w:sz="4" w:space="0"/>
        </w:tcBorders>
      </w:tcPr>
    </w:tblStylePr>
    <w:tblStylePr w:type="seCell">
      <w:tcPr>
        <w:tcBorders>
          <w:top w:val="single" w:color="666666" w:themeColor="text1" w:themeTint="99" w:sz="4" w:space="0"/>
        </w:tcBorders>
      </w:tcPr>
    </w:tblStylePr>
    <w:tblStylePr w:type="swCell">
      <w:tcPr>
        <w:tcBorders>
          <w:top w:val="single" w:color="666666" w:themeColor="text1" w:themeTint="99" w:sz="4" w:space="0"/>
        </w:tcBorders>
      </w:tcPr>
    </w:tblStylePr>
  </w:style>
  <w:style w:type="table" w:customStyle="1" w:styleId="436">
    <w:name w:val="Grid Table 3 Accent 1"/>
    <w:basedOn w:val="88"/>
    <w:qFormat/>
    <w:uiPriority w:val="48"/>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CellMar>
        <w:top w:w="0" w:type="dxa"/>
        <w:left w:w="108" w:type="dxa"/>
        <w:bottom w:w="0" w:type="dxa"/>
        <w:right w:w="108" w:type="dxa"/>
      </w:tblCellMar>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eCell">
      <w:tcPr>
        <w:tcBorders>
          <w:bottom w:val="single" w:color="9CC2E5" w:themeColor="accent1" w:themeTint="99" w:sz="4" w:space="0"/>
        </w:tcBorders>
      </w:tcPr>
    </w:tblStylePr>
    <w:tblStylePr w:type="nwCell">
      <w:tcPr>
        <w:tcBorders>
          <w:bottom w:val="single" w:color="9CC2E5" w:themeColor="accent1" w:themeTint="99" w:sz="4" w:space="0"/>
        </w:tcBorders>
      </w:tcPr>
    </w:tblStylePr>
    <w:tblStylePr w:type="seCell">
      <w:tcPr>
        <w:tcBorders>
          <w:top w:val="single" w:color="9CC2E5" w:themeColor="accent1" w:themeTint="99" w:sz="4" w:space="0"/>
        </w:tcBorders>
      </w:tcPr>
    </w:tblStylePr>
    <w:tblStylePr w:type="swCell">
      <w:tcPr>
        <w:tcBorders>
          <w:top w:val="single" w:color="9CC2E5" w:themeColor="accent1" w:themeTint="99" w:sz="4" w:space="0"/>
        </w:tcBorders>
      </w:tcPr>
    </w:tblStylePr>
  </w:style>
  <w:style w:type="table" w:customStyle="1" w:styleId="437">
    <w:name w:val="Grid Table 3 Accent 2"/>
    <w:basedOn w:val="88"/>
    <w:uiPriority w:val="48"/>
    <w:tblPr>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FBE4D5" w:themeFill="accent2" w:themeFillTint="33"/>
      </w:tcPr>
    </w:tblStylePr>
    <w:tblStylePr w:type="band1Horz">
      <w:tcPr>
        <w:shd w:val="clear" w:color="auto" w:fill="FBE4D5" w:themeFill="accent2" w:themeFillTint="33"/>
      </w:tcPr>
    </w:tblStylePr>
    <w:tblStylePr w:type="neCell">
      <w:tcPr>
        <w:tcBorders>
          <w:bottom w:val="single" w:color="F4B083" w:themeColor="accent2" w:themeTint="99" w:sz="4" w:space="0"/>
        </w:tcBorders>
      </w:tcPr>
    </w:tblStylePr>
    <w:tblStylePr w:type="nwCell">
      <w:tcPr>
        <w:tcBorders>
          <w:bottom w:val="single" w:color="F4B083" w:themeColor="accent2" w:themeTint="99" w:sz="4" w:space="0"/>
        </w:tcBorders>
      </w:tcPr>
    </w:tblStylePr>
    <w:tblStylePr w:type="seCell">
      <w:tcPr>
        <w:tcBorders>
          <w:top w:val="single" w:color="F4B083" w:themeColor="accent2" w:themeTint="99" w:sz="4" w:space="0"/>
        </w:tcBorders>
      </w:tcPr>
    </w:tblStylePr>
    <w:tblStylePr w:type="swCell">
      <w:tcPr>
        <w:tcBorders>
          <w:top w:val="single" w:color="F4B083" w:themeColor="accent2" w:themeTint="99" w:sz="4" w:space="0"/>
        </w:tcBorders>
      </w:tcPr>
    </w:tblStylePr>
  </w:style>
  <w:style w:type="table" w:customStyle="1" w:styleId="438">
    <w:name w:val="Grid Table 3 Accent 3"/>
    <w:basedOn w:val="88"/>
    <w:qFormat/>
    <w:uiPriority w:val="48"/>
    <w:tblPr>
      <w:tblBorders>
        <w:top w:val="single" w:color="C8C8C8" w:themeColor="accent3" w:themeTint="99" w:sz="4" w:space="0"/>
        <w:left w:val="single" w:color="C8C8C8" w:themeColor="accent3" w:themeTint="99" w:sz="4" w:space="0"/>
        <w:bottom w:val="single" w:color="C8C8C8" w:themeColor="accent3" w:themeTint="99" w:sz="4" w:space="0"/>
        <w:right w:val="single" w:color="C8C8C8" w:themeColor="accent3" w:themeTint="99" w:sz="4" w:space="0"/>
        <w:insideH w:val="single" w:color="C8C8C8" w:themeColor="accent3" w:themeTint="99" w:sz="4" w:space="0"/>
        <w:insideV w:val="single" w:color="C8C8C8" w:themeColor="accent3" w:themeTint="99" w:sz="4" w:space="0"/>
      </w:tblBorders>
      <w:tblCellMar>
        <w:top w:w="0" w:type="dxa"/>
        <w:left w:w="108" w:type="dxa"/>
        <w:bottom w:w="0" w:type="dxa"/>
        <w:right w:w="108" w:type="dxa"/>
      </w:tblCellMar>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ECECEC" w:themeFill="accent3" w:themeFillTint="33"/>
      </w:tcPr>
    </w:tblStylePr>
    <w:tblStylePr w:type="band1Horz">
      <w:tcPr>
        <w:shd w:val="clear" w:color="auto" w:fill="ECECEC" w:themeFill="accent3" w:themeFillTint="33"/>
      </w:tcPr>
    </w:tblStylePr>
    <w:tblStylePr w:type="neCell">
      <w:tcPr>
        <w:tcBorders>
          <w:bottom w:val="single" w:color="C8C8C8" w:themeColor="accent3" w:themeTint="99" w:sz="4" w:space="0"/>
        </w:tcBorders>
      </w:tcPr>
    </w:tblStylePr>
    <w:tblStylePr w:type="nwCell">
      <w:tcPr>
        <w:tcBorders>
          <w:bottom w:val="single" w:color="C8C8C8" w:themeColor="accent3" w:themeTint="99" w:sz="4" w:space="0"/>
        </w:tcBorders>
      </w:tcPr>
    </w:tblStylePr>
    <w:tblStylePr w:type="seCell">
      <w:tcPr>
        <w:tcBorders>
          <w:top w:val="single" w:color="C8C8C8" w:themeColor="accent3" w:themeTint="99" w:sz="4" w:space="0"/>
        </w:tcBorders>
      </w:tcPr>
    </w:tblStylePr>
    <w:tblStylePr w:type="swCell">
      <w:tcPr>
        <w:tcBorders>
          <w:top w:val="single" w:color="C8C8C8" w:themeColor="accent3" w:themeTint="99" w:sz="4" w:space="0"/>
        </w:tcBorders>
      </w:tcPr>
    </w:tblStylePr>
  </w:style>
  <w:style w:type="table" w:customStyle="1" w:styleId="439">
    <w:name w:val="Grid Table 3 Accent 4"/>
    <w:basedOn w:val="88"/>
    <w:qFormat/>
    <w:uiPriority w:val="48"/>
    <w:tblPr>
      <w:tblBorders>
        <w:top w:val="single" w:color="FFD965" w:themeColor="accent4" w:themeTint="99" w:sz="4" w:space="0"/>
        <w:left w:val="single" w:color="FFD965" w:themeColor="accent4" w:themeTint="99" w:sz="4" w:space="0"/>
        <w:bottom w:val="single" w:color="FFD965" w:themeColor="accent4" w:themeTint="99" w:sz="4" w:space="0"/>
        <w:right w:val="single" w:color="FFD965" w:themeColor="accent4" w:themeTint="99" w:sz="4" w:space="0"/>
        <w:insideH w:val="single" w:color="FFD965" w:themeColor="accent4" w:themeTint="99" w:sz="4" w:space="0"/>
        <w:insideV w:val="single" w:color="FFD965" w:themeColor="accent4" w:themeTint="99" w:sz="4" w:space="0"/>
      </w:tblBorders>
      <w:tblCellMar>
        <w:top w:w="0" w:type="dxa"/>
        <w:left w:w="108" w:type="dxa"/>
        <w:bottom w:w="0" w:type="dxa"/>
        <w:right w:w="108" w:type="dxa"/>
      </w:tblCellMar>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FEF2CC" w:themeFill="accent4" w:themeFillTint="33"/>
      </w:tcPr>
    </w:tblStylePr>
    <w:tblStylePr w:type="band1Horz">
      <w:tcPr>
        <w:shd w:val="clear" w:color="auto" w:fill="FEF2CC" w:themeFill="accent4" w:themeFillTint="33"/>
      </w:tcPr>
    </w:tblStylePr>
    <w:tblStylePr w:type="neCell">
      <w:tcPr>
        <w:tcBorders>
          <w:bottom w:val="single" w:color="FFD965" w:themeColor="accent4" w:themeTint="99" w:sz="4" w:space="0"/>
        </w:tcBorders>
      </w:tcPr>
    </w:tblStylePr>
    <w:tblStylePr w:type="nwCell">
      <w:tcPr>
        <w:tcBorders>
          <w:bottom w:val="single" w:color="FFD965" w:themeColor="accent4" w:themeTint="99" w:sz="4" w:space="0"/>
        </w:tcBorders>
      </w:tcPr>
    </w:tblStylePr>
    <w:tblStylePr w:type="seCell">
      <w:tcPr>
        <w:tcBorders>
          <w:top w:val="single" w:color="FFD965" w:themeColor="accent4" w:themeTint="99" w:sz="4" w:space="0"/>
        </w:tcBorders>
      </w:tcPr>
    </w:tblStylePr>
    <w:tblStylePr w:type="swCell">
      <w:tcPr>
        <w:tcBorders>
          <w:top w:val="single" w:color="FFD965" w:themeColor="accent4" w:themeTint="99" w:sz="4" w:space="0"/>
        </w:tcBorders>
      </w:tcPr>
    </w:tblStylePr>
  </w:style>
  <w:style w:type="table" w:customStyle="1" w:styleId="440">
    <w:name w:val="Grid Table 3 Accent 5"/>
    <w:basedOn w:val="88"/>
    <w:qFormat/>
    <w:uiPriority w:val="48"/>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CellMar>
        <w:top w:w="0" w:type="dxa"/>
        <w:left w:w="108" w:type="dxa"/>
        <w:bottom w:w="0" w:type="dxa"/>
        <w:right w:w="108" w:type="dxa"/>
      </w:tblCellMar>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D9E2F3" w:themeFill="accent5" w:themeFillTint="33"/>
      </w:tcPr>
    </w:tblStylePr>
    <w:tblStylePr w:type="band1Horz">
      <w:tcPr>
        <w:shd w:val="clear" w:color="auto" w:fill="D9E2F3" w:themeFill="accent5" w:themeFillTint="33"/>
      </w:tcPr>
    </w:tblStylePr>
    <w:tblStylePr w:type="neCell">
      <w:tcPr>
        <w:tcBorders>
          <w:bottom w:val="single" w:color="8EAADB" w:themeColor="accent5" w:themeTint="99" w:sz="4" w:space="0"/>
        </w:tcBorders>
      </w:tcPr>
    </w:tblStylePr>
    <w:tblStylePr w:type="nwCell">
      <w:tcPr>
        <w:tcBorders>
          <w:bottom w:val="single" w:color="8EAADB" w:themeColor="accent5" w:themeTint="99" w:sz="4" w:space="0"/>
        </w:tcBorders>
      </w:tcPr>
    </w:tblStylePr>
    <w:tblStylePr w:type="seCell">
      <w:tcPr>
        <w:tcBorders>
          <w:top w:val="single" w:color="8EAADB" w:themeColor="accent5" w:themeTint="99" w:sz="4" w:space="0"/>
        </w:tcBorders>
      </w:tcPr>
    </w:tblStylePr>
    <w:tblStylePr w:type="swCell">
      <w:tcPr>
        <w:tcBorders>
          <w:top w:val="single" w:color="8EAADB" w:themeColor="accent5" w:themeTint="99" w:sz="4" w:space="0"/>
        </w:tcBorders>
      </w:tcPr>
    </w:tblStylePr>
  </w:style>
  <w:style w:type="table" w:customStyle="1" w:styleId="441">
    <w:name w:val="Grid Table 3 Accent 6"/>
    <w:basedOn w:val="88"/>
    <w:qFormat/>
    <w:uiPriority w:val="48"/>
    <w:tblPr>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insideV w:val="single" w:color="A8D08D" w:themeColor="accent6" w:themeTint="99" w:sz="4" w:space="0"/>
      </w:tblBorders>
      <w:tblCellMar>
        <w:top w:w="0" w:type="dxa"/>
        <w:left w:w="108" w:type="dxa"/>
        <w:bottom w:w="0" w:type="dxa"/>
        <w:right w:w="108" w:type="dxa"/>
      </w:tblCellMar>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E2EFD9" w:themeFill="accent6" w:themeFillTint="33"/>
      </w:tcPr>
    </w:tblStylePr>
    <w:tblStylePr w:type="band1Horz">
      <w:tcPr>
        <w:shd w:val="clear" w:color="auto" w:fill="E2EFD9" w:themeFill="accent6" w:themeFillTint="33"/>
      </w:tcPr>
    </w:tblStylePr>
    <w:tblStylePr w:type="neCell">
      <w:tcPr>
        <w:tcBorders>
          <w:bottom w:val="single" w:color="A8D08D" w:themeColor="accent6" w:themeTint="99" w:sz="4" w:space="0"/>
        </w:tcBorders>
      </w:tcPr>
    </w:tblStylePr>
    <w:tblStylePr w:type="nwCell">
      <w:tcPr>
        <w:tcBorders>
          <w:bottom w:val="single" w:color="A8D08D" w:themeColor="accent6" w:themeTint="99" w:sz="4" w:space="0"/>
        </w:tcBorders>
      </w:tcPr>
    </w:tblStylePr>
    <w:tblStylePr w:type="seCell">
      <w:tcPr>
        <w:tcBorders>
          <w:top w:val="single" w:color="A8D08D" w:themeColor="accent6" w:themeTint="99" w:sz="4" w:space="0"/>
        </w:tcBorders>
      </w:tcPr>
    </w:tblStylePr>
    <w:tblStylePr w:type="swCell">
      <w:tcPr>
        <w:tcBorders>
          <w:top w:val="single" w:color="A8D08D" w:themeColor="accent6" w:themeTint="99" w:sz="4" w:space="0"/>
        </w:tcBorders>
      </w:tcPr>
    </w:tblStylePr>
  </w:style>
  <w:style w:type="table" w:customStyle="1" w:styleId="442">
    <w:name w:val="Grid Table 4"/>
    <w:basedOn w:val="88"/>
    <w:uiPriority w:val="49"/>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cPr>
        <w:tcBorders>
          <w:top w:val="single" w:color="000000" w:themeColor="text1" w:sz="4" w:space="0"/>
          <w:left w:val="single" w:color="000000" w:themeColor="text1" w:sz="4" w:space="0"/>
          <w:bottom w:val="single" w:color="000000" w:themeColor="text1" w:sz="4" w:space="0"/>
          <w:right w:val="single" w:color="000000" w:themeColor="text1" w:sz="4" w:space="0"/>
          <w:insideH w:val="nil"/>
          <w:insideV w:val="nil"/>
        </w:tcBorders>
        <w:shd w:val="clear" w:color="auto" w:fill="000000" w:themeFill="text1"/>
      </w:tcPr>
    </w:tblStylePr>
    <w:tblStylePr w:type="lastRow">
      <w:rPr>
        <w:b/>
        <w:bCs/>
      </w:rPr>
      <w:tcPr>
        <w:tcBorders>
          <w:top w:val="double" w:color="000000" w:themeColor="text1"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443">
    <w:name w:val="Grid Table 4 Accent 1"/>
    <w:basedOn w:val="88"/>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444">
    <w:name w:val="Grid Table 4 Accent 2"/>
    <w:basedOn w:val="88"/>
    <w:qFormat/>
    <w:uiPriority w:val="49"/>
    <w:tblPr>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cPr>
        <w:tcBorders>
          <w:top w:val="single" w:color="ED7D31" w:themeColor="accent2" w:sz="4" w:space="0"/>
          <w:left w:val="single" w:color="ED7D31" w:themeColor="accent2" w:sz="4" w:space="0"/>
          <w:bottom w:val="single" w:color="ED7D31" w:themeColor="accent2" w:sz="4" w:space="0"/>
          <w:right w:val="single" w:color="ED7D31" w:themeColor="accent2" w:sz="4" w:space="0"/>
          <w:insideH w:val="nil"/>
          <w:insideV w:val="nil"/>
        </w:tcBorders>
        <w:shd w:val="clear" w:color="auto" w:fill="ED7D31" w:themeFill="accent2"/>
      </w:tcPr>
    </w:tblStylePr>
    <w:tblStylePr w:type="lastRow">
      <w:rPr>
        <w:b/>
        <w:bCs/>
      </w:rPr>
      <w:tcPr>
        <w:tcBorders>
          <w:top w:val="double" w:color="ED7D31" w:themeColor="accent2" w:sz="4" w:space="0"/>
        </w:tcBorders>
      </w:tc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445">
    <w:name w:val="Grid Table 4 Accent 3"/>
    <w:basedOn w:val="88"/>
    <w:qFormat/>
    <w:uiPriority w:val="49"/>
    <w:tblPr>
      <w:tblBorders>
        <w:top w:val="single" w:color="C8C8C8" w:themeColor="accent3" w:themeTint="99" w:sz="4" w:space="0"/>
        <w:left w:val="single" w:color="C8C8C8" w:themeColor="accent3" w:themeTint="99" w:sz="4" w:space="0"/>
        <w:bottom w:val="single" w:color="C8C8C8" w:themeColor="accent3" w:themeTint="99" w:sz="4" w:space="0"/>
        <w:right w:val="single" w:color="C8C8C8" w:themeColor="accent3" w:themeTint="99" w:sz="4" w:space="0"/>
        <w:insideH w:val="single" w:color="C8C8C8" w:themeColor="accent3" w:themeTint="99" w:sz="4" w:space="0"/>
        <w:insideV w:val="single" w:color="C8C8C8" w:themeColor="accent3" w:themeTint="99" w:sz="4" w:space="0"/>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cPr>
        <w:tcBorders>
          <w:top w:val="single" w:color="A5A5A5" w:themeColor="accent3" w:sz="4" w:space="0"/>
          <w:left w:val="single" w:color="A5A5A5" w:themeColor="accent3" w:sz="4" w:space="0"/>
          <w:bottom w:val="single" w:color="A5A5A5" w:themeColor="accent3" w:sz="4" w:space="0"/>
          <w:right w:val="single" w:color="A5A5A5" w:themeColor="accent3" w:sz="4" w:space="0"/>
          <w:insideH w:val="nil"/>
          <w:insideV w:val="nil"/>
        </w:tcBorders>
        <w:shd w:val="clear" w:color="auto" w:fill="A5A5A5" w:themeFill="accent3"/>
      </w:tcPr>
    </w:tblStylePr>
    <w:tblStylePr w:type="lastRow">
      <w:rPr>
        <w:b/>
        <w:bCs/>
      </w:rPr>
      <w:tcPr>
        <w:tcBorders>
          <w:top w:val="double" w:color="A5A5A5" w:themeColor="accent3" w:sz="4" w:space="0"/>
        </w:tcBorders>
      </w:tcPr>
    </w:tblStylePr>
    <w:tblStylePr w:type="firstCol">
      <w:rPr>
        <w:b/>
        <w:bCs/>
      </w:rPr>
    </w:tblStylePr>
    <w:tblStylePr w:type="lastCol">
      <w:rPr>
        <w:b/>
        <w:bCs/>
      </w:rPr>
    </w:tblStylePr>
    <w:tblStylePr w:type="band1Vert">
      <w:tcPr>
        <w:shd w:val="clear" w:color="auto" w:fill="ECECEC" w:themeFill="accent3" w:themeFillTint="33"/>
      </w:tcPr>
    </w:tblStylePr>
    <w:tblStylePr w:type="band1Horz">
      <w:tcPr>
        <w:shd w:val="clear" w:color="auto" w:fill="ECECEC" w:themeFill="accent3" w:themeFillTint="33"/>
      </w:tcPr>
    </w:tblStylePr>
  </w:style>
  <w:style w:type="table" w:customStyle="1" w:styleId="446">
    <w:name w:val="Grid Table 4 Accent 4"/>
    <w:basedOn w:val="88"/>
    <w:qFormat/>
    <w:uiPriority w:val="49"/>
    <w:tblPr>
      <w:tblBorders>
        <w:top w:val="single" w:color="FFD965" w:themeColor="accent4" w:themeTint="99" w:sz="4" w:space="0"/>
        <w:left w:val="single" w:color="FFD965" w:themeColor="accent4" w:themeTint="99" w:sz="4" w:space="0"/>
        <w:bottom w:val="single" w:color="FFD965" w:themeColor="accent4" w:themeTint="99" w:sz="4" w:space="0"/>
        <w:right w:val="single" w:color="FFD965" w:themeColor="accent4" w:themeTint="99" w:sz="4" w:space="0"/>
        <w:insideH w:val="single" w:color="FFD965" w:themeColor="accent4" w:themeTint="99" w:sz="4" w:space="0"/>
        <w:insideV w:val="single" w:color="FFD965" w:themeColor="accent4" w:themeTint="99" w:sz="4" w:space="0"/>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cPr>
        <w:tcBorders>
          <w:top w:val="single" w:color="FFC000" w:themeColor="accent4" w:sz="4" w:space="0"/>
          <w:left w:val="single" w:color="FFC000" w:themeColor="accent4" w:sz="4" w:space="0"/>
          <w:bottom w:val="single" w:color="FFC000" w:themeColor="accent4" w:sz="4" w:space="0"/>
          <w:right w:val="single" w:color="FFC000" w:themeColor="accent4" w:sz="4" w:space="0"/>
          <w:insideH w:val="nil"/>
          <w:insideV w:val="nil"/>
        </w:tcBorders>
        <w:shd w:val="clear" w:color="auto" w:fill="FFC000" w:themeFill="accent4"/>
      </w:tcPr>
    </w:tblStylePr>
    <w:tblStylePr w:type="lastRow">
      <w:rPr>
        <w:b/>
        <w:bCs/>
      </w:rPr>
      <w:tcPr>
        <w:tcBorders>
          <w:top w:val="double" w:color="FFC000" w:themeColor="accent4" w:sz="4" w:space="0"/>
        </w:tcBorders>
      </w:tc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447">
    <w:name w:val="Grid Table 4 Accent 5"/>
    <w:basedOn w:val="88"/>
    <w:qFormat/>
    <w:uiPriority w:val="49"/>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448">
    <w:name w:val="Grid Table 4 Accent 6"/>
    <w:basedOn w:val="88"/>
    <w:qFormat/>
    <w:uiPriority w:val="49"/>
    <w:tblPr>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insideV w:val="single" w:color="A8D08D" w:themeColor="accent6" w:themeTint="99" w:sz="4" w:space="0"/>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cPr>
        <w:tcBorders>
          <w:top w:val="single" w:color="70AD47" w:themeColor="accent6" w:sz="4" w:space="0"/>
          <w:left w:val="single" w:color="70AD47" w:themeColor="accent6" w:sz="4" w:space="0"/>
          <w:bottom w:val="single" w:color="70AD47" w:themeColor="accent6" w:sz="4" w:space="0"/>
          <w:right w:val="single" w:color="70AD47" w:themeColor="accent6" w:sz="4" w:space="0"/>
          <w:insideH w:val="nil"/>
          <w:insideV w:val="nil"/>
        </w:tcBorders>
        <w:shd w:val="clear" w:color="auto" w:fill="70AD47" w:themeFill="accent6"/>
      </w:tcPr>
    </w:tblStylePr>
    <w:tblStylePr w:type="lastRow">
      <w:rPr>
        <w:b/>
        <w:bCs/>
      </w:rPr>
      <w:tcPr>
        <w:tcBorders>
          <w:top w:val="double" w:color="70AD47" w:themeColor="accent6" w:sz="4" w:space="0"/>
        </w:tcBorders>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2EFD9" w:themeFill="accent6" w:themeFillTint="33"/>
      </w:tcPr>
    </w:tblStylePr>
  </w:style>
  <w:style w:type="table" w:customStyle="1" w:styleId="449">
    <w:name w:val="Grid Table 5 Dark"/>
    <w:basedOn w:val="88"/>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CCCCCC" w:themeFill="text1"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000000" w:themeFill="text1"/>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000000" w:themeFill="text1"/>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000000" w:themeFill="text1"/>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000000" w:themeFill="text1"/>
      </w:tcPr>
    </w:tblStylePr>
    <w:tblStylePr w:type="band1Vert">
      <w:tcPr>
        <w:shd w:val="clear" w:color="auto" w:fill="999999" w:themeFill="text1" w:themeFillTint="66"/>
      </w:tcPr>
    </w:tblStylePr>
    <w:tblStylePr w:type="band1Horz">
      <w:tcPr>
        <w:shd w:val="clear" w:color="auto" w:fill="999999" w:themeFill="text1" w:themeFillTint="66"/>
      </w:tcPr>
    </w:tblStylePr>
  </w:style>
  <w:style w:type="table" w:customStyle="1" w:styleId="450">
    <w:name w:val="Grid Table 5 Dark Accent 1"/>
    <w:basedOn w:val="88"/>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DEEAF6" w:themeFill="accent1"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5B9BD5" w:themeFill="accent1"/>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5B9BD5" w:themeFill="accent1"/>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5B9BD5" w:themeFill="accent1"/>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5B9BD5" w:themeFill="accent1"/>
      </w:tcPr>
    </w:tblStylePr>
    <w:tblStylePr w:type="band1Vert">
      <w:tcPr>
        <w:shd w:val="clear" w:color="auto" w:fill="BDD6EE" w:themeFill="accent1" w:themeFillTint="66"/>
      </w:tcPr>
    </w:tblStylePr>
    <w:tblStylePr w:type="band1Horz">
      <w:tcPr>
        <w:shd w:val="clear" w:color="auto" w:fill="BDD6EE" w:themeFill="accent1" w:themeFillTint="66"/>
      </w:tcPr>
    </w:tblStylePr>
  </w:style>
  <w:style w:type="table" w:customStyle="1" w:styleId="451">
    <w:name w:val="Grid Table 5 Dark Accent 2"/>
    <w:basedOn w:val="88"/>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BE4D5" w:themeFill="accent2"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ED7D31" w:themeFill="accent2"/>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ED7D31" w:themeFill="accent2"/>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ED7D31" w:themeFill="accent2"/>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ED7D31" w:themeFill="accent2"/>
      </w:tcPr>
    </w:tblStylePr>
    <w:tblStylePr w:type="band1Vert">
      <w:tcPr>
        <w:shd w:val="clear" w:color="auto" w:fill="F7CAAC" w:themeFill="accent2" w:themeFillTint="66"/>
      </w:tcPr>
    </w:tblStylePr>
    <w:tblStylePr w:type="band1Horz">
      <w:tcPr>
        <w:shd w:val="clear" w:color="auto" w:fill="F7CAAC" w:themeFill="accent2" w:themeFillTint="66"/>
      </w:tcPr>
    </w:tblStylePr>
  </w:style>
  <w:style w:type="table" w:customStyle="1" w:styleId="452">
    <w:name w:val="Grid Table 5 Dark Accent 3"/>
    <w:basedOn w:val="88"/>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CECEC" w:themeFill="accent3"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A5A5A5" w:themeFill="accent3"/>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A5A5A5" w:themeFill="accent3"/>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A5A5A5" w:themeFill="accent3"/>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A5A5A5" w:themeFill="accent3"/>
      </w:tcPr>
    </w:tblStylePr>
    <w:tblStylePr w:type="band1Vert">
      <w:tcPr>
        <w:shd w:val="clear" w:color="auto" w:fill="DADADA" w:themeFill="accent3" w:themeFillTint="66"/>
      </w:tcPr>
    </w:tblStylePr>
    <w:tblStylePr w:type="band1Horz">
      <w:tcPr>
        <w:shd w:val="clear" w:color="auto" w:fill="DADADA" w:themeFill="accent3" w:themeFillTint="66"/>
      </w:tcPr>
    </w:tblStylePr>
  </w:style>
  <w:style w:type="table" w:customStyle="1" w:styleId="453">
    <w:name w:val="Grid Table 5 Dark Accent 4"/>
    <w:basedOn w:val="88"/>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EF2CC" w:themeFill="accent4"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FFC000" w:themeFill="accent4"/>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FFC000" w:themeFill="accent4"/>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FFC000" w:themeFill="accent4"/>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FFC000" w:themeFill="accent4"/>
      </w:tcPr>
    </w:tblStylePr>
    <w:tblStylePr w:type="band1Vert">
      <w:tcPr>
        <w:shd w:val="clear" w:color="auto" w:fill="FFE599" w:themeFill="accent4" w:themeFillTint="66"/>
      </w:tcPr>
    </w:tblStylePr>
    <w:tblStylePr w:type="band1Horz">
      <w:tcPr>
        <w:shd w:val="clear" w:color="auto" w:fill="FFE599" w:themeFill="accent4" w:themeFillTint="66"/>
      </w:tcPr>
    </w:tblStylePr>
  </w:style>
  <w:style w:type="table" w:customStyle="1" w:styleId="454">
    <w:name w:val="Grid Table 5 Dark Accent 5"/>
    <w:basedOn w:val="88"/>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D9E2F3" w:themeFill="accent5"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4472C4" w:themeFill="accent5"/>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4472C4" w:themeFill="accent5"/>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4472C4" w:themeFill="accent5"/>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4472C4" w:themeFill="accent5"/>
      </w:tcPr>
    </w:tblStylePr>
    <w:tblStylePr w:type="band1Vert">
      <w:tcPr>
        <w:shd w:val="clear" w:color="auto" w:fill="B4C6E7" w:themeFill="accent5" w:themeFillTint="66"/>
      </w:tcPr>
    </w:tblStylePr>
    <w:tblStylePr w:type="band1Horz">
      <w:tcPr>
        <w:shd w:val="clear" w:color="auto" w:fill="B4C6E7" w:themeFill="accent5" w:themeFillTint="66"/>
      </w:tcPr>
    </w:tblStylePr>
  </w:style>
  <w:style w:type="table" w:customStyle="1" w:styleId="455">
    <w:name w:val="Grid Table 5 Dark Accent 6"/>
    <w:basedOn w:val="88"/>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2EFD9" w:themeFill="accent6"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70AD47" w:themeFill="accent6"/>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70AD47" w:themeFill="accent6"/>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70AD47" w:themeFill="accent6"/>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70AD47" w:themeFill="accent6"/>
      </w:tcPr>
    </w:tblStylePr>
    <w:tblStylePr w:type="band1Vert">
      <w:tcPr>
        <w:shd w:val="clear" w:color="auto" w:fill="C5E0B3" w:themeFill="accent6" w:themeFillTint="66"/>
      </w:tcPr>
    </w:tblStylePr>
    <w:tblStylePr w:type="band1Horz">
      <w:tcPr>
        <w:shd w:val="clear" w:color="auto" w:fill="C5E0B3" w:themeFill="accent6" w:themeFillTint="66"/>
      </w:tcPr>
    </w:tblStylePr>
  </w:style>
  <w:style w:type="table" w:customStyle="1" w:styleId="456">
    <w:name w:val="Grid Table 6 Colorful"/>
    <w:basedOn w:val="88"/>
    <w:qFormat/>
    <w:uiPriority w:val="51"/>
    <w:rPr>
      <w:color w:val="000000" w:themeColor="text1"/>
      <w14:textFill>
        <w14:solidFill>
          <w14:schemeClr w14:val="tx1"/>
        </w14:solidFill>
      </w14:textFill>
    </w:rPr>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CellMar>
        <w:top w:w="0" w:type="dxa"/>
        <w:left w:w="108" w:type="dxa"/>
        <w:bottom w:w="0" w:type="dxa"/>
        <w:right w:w="108" w:type="dxa"/>
      </w:tblCellMar>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457">
    <w:name w:val="Grid Table 6 Colorful Accent 1"/>
    <w:basedOn w:val="88"/>
    <w:qFormat/>
    <w:uiPriority w:val="51"/>
    <w:rPr>
      <w:color w:val="2E75B6" w:themeColor="accent1" w:themeShade="BF"/>
    </w:rPr>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CellMar>
        <w:top w:w="0" w:type="dxa"/>
        <w:left w:w="108" w:type="dxa"/>
        <w:bottom w:w="0" w:type="dxa"/>
        <w:right w:w="108" w:type="dxa"/>
      </w:tblCellMar>
    </w:tblPr>
    <w:tblStylePr w:type="firstRow">
      <w:rPr>
        <w:b/>
        <w:bCs/>
      </w:rPr>
      <w:tcPr>
        <w:tcBorders>
          <w:bottom w:val="single" w:color="9CC2E5" w:themeColor="accent1" w:themeTint="99" w:sz="12" w:space="0"/>
        </w:tcBorders>
      </w:tcPr>
    </w:tblStylePr>
    <w:tblStylePr w:type="lastRow">
      <w:rPr>
        <w:b/>
        <w:bCs/>
      </w:rPr>
      <w:tcPr>
        <w:tcBorders>
          <w:top w:val="double" w:color="9CC2E5" w:themeColor="accent1" w:themeTint="99"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458">
    <w:name w:val="Grid Table 6 Colorful Accent 2"/>
    <w:basedOn w:val="88"/>
    <w:qFormat/>
    <w:uiPriority w:val="51"/>
    <w:rPr>
      <w:color w:val="C55A11" w:themeColor="accent2" w:themeShade="BF"/>
    </w:rPr>
    <w:tblPr>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
    <w:tblStylePr w:type="firstRow">
      <w:rPr>
        <w:b/>
        <w:bCs/>
      </w:rPr>
      <w:tcPr>
        <w:tcBorders>
          <w:bottom w:val="single" w:color="F4B083" w:themeColor="accent2" w:themeTint="99" w:sz="12" w:space="0"/>
        </w:tcBorders>
      </w:tcPr>
    </w:tblStylePr>
    <w:tblStylePr w:type="lastRow">
      <w:rPr>
        <w:b/>
        <w:bCs/>
      </w:rPr>
      <w:tcPr>
        <w:tcBorders>
          <w:top w:val="double" w:color="F4B083" w:themeColor="accent2" w:themeTint="99" w:sz="4" w:space="0"/>
        </w:tcBorders>
      </w:tc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459">
    <w:name w:val="Grid Table 6 Colorful Accent 3"/>
    <w:basedOn w:val="88"/>
    <w:qFormat/>
    <w:uiPriority w:val="51"/>
    <w:rPr>
      <w:color w:val="7C7C7C" w:themeColor="accent3" w:themeShade="BF"/>
    </w:rPr>
    <w:tblPr>
      <w:tblBorders>
        <w:top w:val="single" w:color="C8C8C8" w:themeColor="accent3" w:themeTint="99" w:sz="4" w:space="0"/>
        <w:left w:val="single" w:color="C8C8C8" w:themeColor="accent3" w:themeTint="99" w:sz="4" w:space="0"/>
        <w:bottom w:val="single" w:color="C8C8C8" w:themeColor="accent3" w:themeTint="99" w:sz="4" w:space="0"/>
        <w:right w:val="single" w:color="C8C8C8" w:themeColor="accent3" w:themeTint="99" w:sz="4" w:space="0"/>
        <w:insideH w:val="single" w:color="C8C8C8" w:themeColor="accent3" w:themeTint="99" w:sz="4" w:space="0"/>
        <w:insideV w:val="single" w:color="C8C8C8" w:themeColor="accent3" w:themeTint="99" w:sz="4" w:space="0"/>
      </w:tblBorders>
      <w:tblCellMar>
        <w:top w:w="0" w:type="dxa"/>
        <w:left w:w="108" w:type="dxa"/>
        <w:bottom w:w="0" w:type="dxa"/>
        <w:right w:w="108" w:type="dxa"/>
      </w:tblCellMar>
    </w:tblPr>
    <w:tblStylePr w:type="firstRow">
      <w:rPr>
        <w:b/>
        <w:bCs/>
      </w:rPr>
      <w:tcPr>
        <w:tcBorders>
          <w:bottom w:val="single" w:color="C8C8C8" w:themeColor="accent3" w:themeTint="99" w:sz="12" w:space="0"/>
        </w:tcBorders>
      </w:tcPr>
    </w:tblStylePr>
    <w:tblStylePr w:type="lastRow">
      <w:rPr>
        <w:b/>
        <w:bCs/>
      </w:rPr>
      <w:tcPr>
        <w:tcBorders>
          <w:top w:val="double" w:color="C8C8C8" w:themeColor="accent3" w:themeTint="99" w:sz="4" w:space="0"/>
        </w:tcBorders>
      </w:tcPr>
    </w:tblStylePr>
    <w:tblStylePr w:type="firstCol">
      <w:rPr>
        <w:b/>
        <w:bCs/>
      </w:rPr>
    </w:tblStylePr>
    <w:tblStylePr w:type="lastCol">
      <w:rPr>
        <w:b/>
        <w:bCs/>
      </w:rPr>
    </w:tblStylePr>
    <w:tblStylePr w:type="band1Vert">
      <w:tcPr>
        <w:shd w:val="clear" w:color="auto" w:fill="ECECEC" w:themeFill="accent3" w:themeFillTint="33"/>
      </w:tcPr>
    </w:tblStylePr>
    <w:tblStylePr w:type="band1Horz">
      <w:tcPr>
        <w:shd w:val="clear" w:color="auto" w:fill="ECECEC" w:themeFill="accent3" w:themeFillTint="33"/>
      </w:tcPr>
    </w:tblStylePr>
  </w:style>
  <w:style w:type="table" w:customStyle="1" w:styleId="460">
    <w:name w:val="Grid Table 6 Colorful Accent 4"/>
    <w:basedOn w:val="88"/>
    <w:qFormat/>
    <w:uiPriority w:val="51"/>
    <w:rPr>
      <w:color w:val="BF9000" w:themeColor="accent4" w:themeShade="BF"/>
    </w:rPr>
    <w:tblPr>
      <w:tblBorders>
        <w:top w:val="single" w:color="FFD965" w:themeColor="accent4" w:themeTint="99" w:sz="4" w:space="0"/>
        <w:left w:val="single" w:color="FFD965" w:themeColor="accent4" w:themeTint="99" w:sz="4" w:space="0"/>
        <w:bottom w:val="single" w:color="FFD965" w:themeColor="accent4" w:themeTint="99" w:sz="4" w:space="0"/>
        <w:right w:val="single" w:color="FFD965" w:themeColor="accent4" w:themeTint="99" w:sz="4" w:space="0"/>
        <w:insideH w:val="single" w:color="FFD965" w:themeColor="accent4" w:themeTint="99" w:sz="4" w:space="0"/>
        <w:insideV w:val="single" w:color="FFD965" w:themeColor="accent4" w:themeTint="99" w:sz="4" w:space="0"/>
      </w:tblBorders>
      <w:tblCellMar>
        <w:top w:w="0" w:type="dxa"/>
        <w:left w:w="108" w:type="dxa"/>
        <w:bottom w:w="0" w:type="dxa"/>
        <w:right w:w="108" w:type="dxa"/>
      </w:tblCellMar>
    </w:tblPr>
    <w:tblStylePr w:type="firstRow">
      <w:rPr>
        <w:b/>
        <w:bCs/>
      </w:rPr>
      <w:tcPr>
        <w:tcBorders>
          <w:bottom w:val="single" w:color="FFD965" w:themeColor="accent4" w:themeTint="99" w:sz="12" w:space="0"/>
        </w:tcBorders>
      </w:tcPr>
    </w:tblStylePr>
    <w:tblStylePr w:type="lastRow">
      <w:rPr>
        <w:b/>
        <w:bCs/>
      </w:rPr>
      <w:tcPr>
        <w:tcBorders>
          <w:top w:val="double" w:color="FFD965" w:themeColor="accent4" w:themeTint="99" w:sz="4" w:space="0"/>
        </w:tcBorders>
      </w:tc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461">
    <w:name w:val="Grid Table 6 Colorful Accent 5"/>
    <w:basedOn w:val="88"/>
    <w:qFormat/>
    <w:uiPriority w:val="51"/>
    <w:rPr>
      <w:color w:val="2F5597" w:themeColor="accent5" w:themeShade="BF"/>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CellMar>
        <w:top w:w="0" w:type="dxa"/>
        <w:left w:w="108" w:type="dxa"/>
        <w:bottom w:w="0" w:type="dxa"/>
        <w:right w:w="108" w:type="dxa"/>
      </w:tblCellMar>
    </w:tblPr>
    <w:tblStylePr w:type="firstRow">
      <w:rPr>
        <w:b/>
        <w:bCs/>
      </w:rPr>
      <w:tcPr>
        <w:tcBorders>
          <w:bottom w:val="single" w:color="8EAADB" w:themeColor="accent5" w:themeTint="99" w:sz="12" w:space="0"/>
        </w:tcBorders>
      </w:tcPr>
    </w:tblStylePr>
    <w:tblStylePr w:type="lastRow">
      <w:rPr>
        <w:b/>
        <w:bCs/>
      </w:rPr>
      <w:tcPr>
        <w:tcBorders>
          <w:top w:val="doub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462">
    <w:name w:val="Grid Table 6 Colorful Accent 6"/>
    <w:basedOn w:val="88"/>
    <w:qFormat/>
    <w:uiPriority w:val="51"/>
    <w:rPr>
      <w:color w:val="548235" w:themeColor="accent6" w:themeShade="BF"/>
    </w:rPr>
    <w:tblPr>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insideV w:val="single" w:color="A8D08D" w:themeColor="accent6" w:themeTint="99" w:sz="4" w:space="0"/>
      </w:tblBorders>
      <w:tblCellMar>
        <w:top w:w="0" w:type="dxa"/>
        <w:left w:w="108" w:type="dxa"/>
        <w:bottom w:w="0" w:type="dxa"/>
        <w:right w:w="108" w:type="dxa"/>
      </w:tblCellMar>
    </w:tblPr>
    <w:tblStylePr w:type="firstRow">
      <w:rPr>
        <w:b/>
        <w:bCs/>
      </w:rPr>
      <w:tcPr>
        <w:tcBorders>
          <w:bottom w:val="single" w:color="A8D08D" w:themeColor="accent6" w:themeTint="99" w:sz="12" w:space="0"/>
        </w:tcBorders>
      </w:tcPr>
    </w:tblStylePr>
    <w:tblStylePr w:type="lastRow">
      <w:rPr>
        <w:b/>
        <w:bCs/>
      </w:rPr>
      <w:tcPr>
        <w:tcBorders>
          <w:top w:val="double" w:color="A8D08D" w:themeColor="accent6" w:themeTint="99" w:sz="4" w:space="0"/>
        </w:tcBorders>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2EFD9" w:themeFill="accent6" w:themeFillTint="33"/>
      </w:tcPr>
    </w:tblStylePr>
  </w:style>
  <w:style w:type="table" w:customStyle="1" w:styleId="463">
    <w:name w:val="Grid Table 7 Colorful"/>
    <w:basedOn w:val="88"/>
    <w:qFormat/>
    <w:uiPriority w:val="52"/>
    <w:rPr>
      <w:color w:val="000000" w:themeColor="text1"/>
      <w14:textFill>
        <w14:solidFill>
          <w14:schemeClr w14:val="tx1"/>
        </w14:solidFill>
      </w14:textFill>
    </w:rPr>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CellMar>
        <w:top w:w="0" w:type="dxa"/>
        <w:left w:w="108" w:type="dxa"/>
        <w:bottom w:w="0" w:type="dxa"/>
        <w:right w:w="108" w:type="dxa"/>
      </w:tblCellMar>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CCCCCC" w:themeFill="text1" w:themeFillTint="33"/>
      </w:tcPr>
    </w:tblStylePr>
    <w:tblStylePr w:type="band1Horz">
      <w:tcPr>
        <w:shd w:val="clear" w:color="auto" w:fill="CCCCCC" w:themeFill="text1" w:themeFillTint="33"/>
      </w:tcPr>
    </w:tblStylePr>
    <w:tblStylePr w:type="neCell">
      <w:tcPr>
        <w:tcBorders>
          <w:bottom w:val="single" w:color="666666" w:themeColor="text1" w:themeTint="99" w:sz="4" w:space="0"/>
        </w:tcBorders>
      </w:tcPr>
    </w:tblStylePr>
    <w:tblStylePr w:type="nwCell">
      <w:tcPr>
        <w:tcBorders>
          <w:bottom w:val="single" w:color="666666" w:themeColor="text1" w:themeTint="99" w:sz="4" w:space="0"/>
        </w:tcBorders>
      </w:tcPr>
    </w:tblStylePr>
    <w:tblStylePr w:type="seCell">
      <w:tcPr>
        <w:tcBorders>
          <w:top w:val="single" w:color="666666" w:themeColor="text1" w:themeTint="99" w:sz="4" w:space="0"/>
        </w:tcBorders>
      </w:tcPr>
    </w:tblStylePr>
    <w:tblStylePr w:type="swCell">
      <w:tcPr>
        <w:tcBorders>
          <w:top w:val="single" w:color="666666" w:themeColor="text1" w:themeTint="99" w:sz="4" w:space="0"/>
        </w:tcBorders>
      </w:tcPr>
    </w:tblStylePr>
  </w:style>
  <w:style w:type="table" w:customStyle="1" w:styleId="464">
    <w:name w:val="Grid Table 7 Colorful Accent 1"/>
    <w:basedOn w:val="88"/>
    <w:qFormat/>
    <w:uiPriority w:val="52"/>
    <w:rPr>
      <w:color w:val="2E75B6" w:themeColor="accent1" w:themeShade="BF"/>
    </w:rPr>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CellMar>
        <w:top w:w="0" w:type="dxa"/>
        <w:left w:w="108" w:type="dxa"/>
        <w:bottom w:w="0" w:type="dxa"/>
        <w:right w:w="108" w:type="dxa"/>
      </w:tblCellMar>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eCell">
      <w:tcPr>
        <w:tcBorders>
          <w:bottom w:val="single" w:color="9CC2E5" w:themeColor="accent1" w:themeTint="99" w:sz="4" w:space="0"/>
        </w:tcBorders>
      </w:tcPr>
    </w:tblStylePr>
    <w:tblStylePr w:type="nwCell">
      <w:tcPr>
        <w:tcBorders>
          <w:bottom w:val="single" w:color="9CC2E5" w:themeColor="accent1" w:themeTint="99" w:sz="4" w:space="0"/>
        </w:tcBorders>
      </w:tcPr>
    </w:tblStylePr>
    <w:tblStylePr w:type="seCell">
      <w:tcPr>
        <w:tcBorders>
          <w:top w:val="single" w:color="9CC2E5" w:themeColor="accent1" w:themeTint="99" w:sz="4" w:space="0"/>
        </w:tcBorders>
      </w:tcPr>
    </w:tblStylePr>
    <w:tblStylePr w:type="swCell">
      <w:tcPr>
        <w:tcBorders>
          <w:top w:val="single" w:color="9CC2E5" w:themeColor="accent1" w:themeTint="99" w:sz="4" w:space="0"/>
        </w:tcBorders>
      </w:tcPr>
    </w:tblStylePr>
  </w:style>
  <w:style w:type="table" w:customStyle="1" w:styleId="465">
    <w:name w:val="Grid Table 7 Colorful Accent 2"/>
    <w:basedOn w:val="88"/>
    <w:qFormat/>
    <w:uiPriority w:val="52"/>
    <w:rPr>
      <w:color w:val="C55A11" w:themeColor="accent2" w:themeShade="BF"/>
    </w:rPr>
    <w:tblPr>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FBE4D5" w:themeFill="accent2" w:themeFillTint="33"/>
      </w:tcPr>
    </w:tblStylePr>
    <w:tblStylePr w:type="band1Horz">
      <w:tcPr>
        <w:shd w:val="clear" w:color="auto" w:fill="FBE4D5" w:themeFill="accent2" w:themeFillTint="33"/>
      </w:tcPr>
    </w:tblStylePr>
    <w:tblStylePr w:type="neCell">
      <w:tcPr>
        <w:tcBorders>
          <w:bottom w:val="single" w:color="F4B083" w:themeColor="accent2" w:themeTint="99" w:sz="4" w:space="0"/>
        </w:tcBorders>
      </w:tcPr>
    </w:tblStylePr>
    <w:tblStylePr w:type="nwCell">
      <w:tcPr>
        <w:tcBorders>
          <w:bottom w:val="single" w:color="F4B083" w:themeColor="accent2" w:themeTint="99" w:sz="4" w:space="0"/>
        </w:tcBorders>
      </w:tcPr>
    </w:tblStylePr>
    <w:tblStylePr w:type="seCell">
      <w:tcPr>
        <w:tcBorders>
          <w:top w:val="single" w:color="F4B083" w:themeColor="accent2" w:themeTint="99" w:sz="4" w:space="0"/>
        </w:tcBorders>
      </w:tcPr>
    </w:tblStylePr>
    <w:tblStylePr w:type="swCell">
      <w:tcPr>
        <w:tcBorders>
          <w:top w:val="single" w:color="F4B083" w:themeColor="accent2" w:themeTint="99" w:sz="4" w:space="0"/>
        </w:tcBorders>
      </w:tcPr>
    </w:tblStylePr>
  </w:style>
  <w:style w:type="table" w:customStyle="1" w:styleId="466">
    <w:name w:val="Grid Table 7 Colorful Accent 3"/>
    <w:basedOn w:val="88"/>
    <w:qFormat/>
    <w:uiPriority w:val="52"/>
    <w:rPr>
      <w:color w:val="7C7C7C" w:themeColor="accent3" w:themeShade="BF"/>
    </w:rPr>
    <w:tblPr>
      <w:tblBorders>
        <w:top w:val="single" w:color="C8C8C8" w:themeColor="accent3" w:themeTint="99" w:sz="4" w:space="0"/>
        <w:left w:val="single" w:color="C8C8C8" w:themeColor="accent3" w:themeTint="99" w:sz="4" w:space="0"/>
        <w:bottom w:val="single" w:color="C8C8C8" w:themeColor="accent3" w:themeTint="99" w:sz="4" w:space="0"/>
        <w:right w:val="single" w:color="C8C8C8" w:themeColor="accent3" w:themeTint="99" w:sz="4" w:space="0"/>
        <w:insideH w:val="single" w:color="C8C8C8" w:themeColor="accent3" w:themeTint="99" w:sz="4" w:space="0"/>
        <w:insideV w:val="single" w:color="C8C8C8" w:themeColor="accent3" w:themeTint="99" w:sz="4" w:space="0"/>
      </w:tblBorders>
      <w:tblCellMar>
        <w:top w:w="0" w:type="dxa"/>
        <w:left w:w="108" w:type="dxa"/>
        <w:bottom w:w="0" w:type="dxa"/>
        <w:right w:w="108" w:type="dxa"/>
      </w:tblCellMar>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ECECEC" w:themeFill="accent3" w:themeFillTint="33"/>
      </w:tcPr>
    </w:tblStylePr>
    <w:tblStylePr w:type="band1Horz">
      <w:tcPr>
        <w:shd w:val="clear" w:color="auto" w:fill="ECECEC" w:themeFill="accent3" w:themeFillTint="33"/>
      </w:tcPr>
    </w:tblStylePr>
    <w:tblStylePr w:type="neCell">
      <w:tcPr>
        <w:tcBorders>
          <w:bottom w:val="single" w:color="C8C8C8" w:themeColor="accent3" w:themeTint="99" w:sz="4" w:space="0"/>
        </w:tcBorders>
      </w:tcPr>
    </w:tblStylePr>
    <w:tblStylePr w:type="nwCell">
      <w:tcPr>
        <w:tcBorders>
          <w:bottom w:val="single" w:color="C8C8C8" w:themeColor="accent3" w:themeTint="99" w:sz="4" w:space="0"/>
        </w:tcBorders>
      </w:tcPr>
    </w:tblStylePr>
    <w:tblStylePr w:type="seCell">
      <w:tcPr>
        <w:tcBorders>
          <w:top w:val="single" w:color="C8C8C8" w:themeColor="accent3" w:themeTint="99" w:sz="4" w:space="0"/>
        </w:tcBorders>
      </w:tcPr>
    </w:tblStylePr>
    <w:tblStylePr w:type="swCell">
      <w:tcPr>
        <w:tcBorders>
          <w:top w:val="single" w:color="C8C8C8" w:themeColor="accent3" w:themeTint="99" w:sz="4" w:space="0"/>
        </w:tcBorders>
      </w:tcPr>
    </w:tblStylePr>
  </w:style>
  <w:style w:type="table" w:customStyle="1" w:styleId="467">
    <w:name w:val="Grid Table 7 Colorful Accent 4"/>
    <w:basedOn w:val="88"/>
    <w:qFormat/>
    <w:uiPriority w:val="52"/>
    <w:rPr>
      <w:color w:val="BF9000" w:themeColor="accent4" w:themeShade="BF"/>
    </w:rPr>
    <w:tblPr>
      <w:tblBorders>
        <w:top w:val="single" w:color="FFD965" w:themeColor="accent4" w:themeTint="99" w:sz="4" w:space="0"/>
        <w:left w:val="single" w:color="FFD965" w:themeColor="accent4" w:themeTint="99" w:sz="4" w:space="0"/>
        <w:bottom w:val="single" w:color="FFD965" w:themeColor="accent4" w:themeTint="99" w:sz="4" w:space="0"/>
        <w:right w:val="single" w:color="FFD965" w:themeColor="accent4" w:themeTint="99" w:sz="4" w:space="0"/>
        <w:insideH w:val="single" w:color="FFD965" w:themeColor="accent4" w:themeTint="99" w:sz="4" w:space="0"/>
        <w:insideV w:val="single" w:color="FFD965" w:themeColor="accent4" w:themeTint="99" w:sz="4" w:space="0"/>
      </w:tblBorders>
      <w:tblCellMar>
        <w:top w:w="0" w:type="dxa"/>
        <w:left w:w="108" w:type="dxa"/>
        <w:bottom w:w="0" w:type="dxa"/>
        <w:right w:w="108" w:type="dxa"/>
      </w:tblCellMar>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FEF2CC" w:themeFill="accent4" w:themeFillTint="33"/>
      </w:tcPr>
    </w:tblStylePr>
    <w:tblStylePr w:type="band1Horz">
      <w:tcPr>
        <w:shd w:val="clear" w:color="auto" w:fill="FEF2CC" w:themeFill="accent4" w:themeFillTint="33"/>
      </w:tcPr>
    </w:tblStylePr>
    <w:tblStylePr w:type="neCell">
      <w:tcPr>
        <w:tcBorders>
          <w:bottom w:val="single" w:color="FFD965" w:themeColor="accent4" w:themeTint="99" w:sz="4" w:space="0"/>
        </w:tcBorders>
      </w:tcPr>
    </w:tblStylePr>
    <w:tblStylePr w:type="nwCell">
      <w:tcPr>
        <w:tcBorders>
          <w:bottom w:val="single" w:color="FFD965" w:themeColor="accent4" w:themeTint="99" w:sz="4" w:space="0"/>
        </w:tcBorders>
      </w:tcPr>
    </w:tblStylePr>
    <w:tblStylePr w:type="seCell">
      <w:tcPr>
        <w:tcBorders>
          <w:top w:val="single" w:color="FFD965" w:themeColor="accent4" w:themeTint="99" w:sz="4" w:space="0"/>
        </w:tcBorders>
      </w:tcPr>
    </w:tblStylePr>
    <w:tblStylePr w:type="swCell">
      <w:tcPr>
        <w:tcBorders>
          <w:top w:val="single" w:color="FFD965" w:themeColor="accent4" w:themeTint="99" w:sz="4" w:space="0"/>
        </w:tcBorders>
      </w:tcPr>
    </w:tblStylePr>
  </w:style>
  <w:style w:type="table" w:customStyle="1" w:styleId="468">
    <w:name w:val="Grid Table 7 Colorful Accent 5"/>
    <w:basedOn w:val="88"/>
    <w:qFormat/>
    <w:uiPriority w:val="52"/>
    <w:rPr>
      <w:color w:val="2F5597" w:themeColor="accent5" w:themeShade="BF"/>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CellMar>
        <w:top w:w="0" w:type="dxa"/>
        <w:left w:w="108" w:type="dxa"/>
        <w:bottom w:w="0" w:type="dxa"/>
        <w:right w:w="108" w:type="dxa"/>
      </w:tblCellMar>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D9E2F3" w:themeFill="accent5" w:themeFillTint="33"/>
      </w:tcPr>
    </w:tblStylePr>
    <w:tblStylePr w:type="band1Horz">
      <w:tcPr>
        <w:shd w:val="clear" w:color="auto" w:fill="D9E2F3" w:themeFill="accent5" w:themeFillTint="33"/>
      </w:tcPr>
    </w:tblStylePr>
    <w:tblStylePr w:type="neCell">
      <w:tcPr>
        <w:tcBorders>
          <w:bottom w:val="single" w:color="8EAADB" w:themeColor="accent5" w:themeTint="99" w:sz="4" w:space="0"/>
        </w:tcBorders>
      </w:tcPr>
    </w:tblStylePr>
    <w:tblStylePr w:type="nwCell">
      <w:tcPr>
        <w:tcBorders>
          <w:bottom w:val="single" w:color="8EAADB" w:themeColor="accent5" w:themeTint="99" w:sz="4" w:space="0"/>
        </w:tcBorders>
      </w:tcPr>
    </w:tblStylePr>
    <w:tblStylePr w:type="seCell">
      <w:tcPr>
        <w:tcBorders>
          <w:top w:val="single" w:color="8EAADB" w:themeColor="accent5" w:themeTint="99" w:sz="4" w:space="0"/>
        </w:tcBorders>
      </w:tcPr>
    </w:tblStylePr>
    <w:tblStylePr w:type="swCell">
      <w:tcPr>
        <w:tcBorders>
          <w:top w:val="single" w:color="8EAADB" w:themeColor="accent5" w:themeTint="99" w:sz="4" w:space="0"/>
        </w:tcBorders>
      </w:tcPr>
    </w:tblStylePr>
  </w:style>
  <w:style w:type="table" w:customStyle="1" w:styleId="469">
    <w:name w:val="Grid Table 7 Colorful Accent 6"/>
    <w:basedOn w:val="88"/>
    <w:qFormat/>
    <w:uiPriority w:val="52"/>
    <w:rPr>
      <w:color w:val="548235" w:themeColor="accent6" w:themeShade="BF"/>
    </w:rPr>
    <w:tblPr>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insideV w:val="single" w:color="A8D08D" w:themeColor="accent6" w:themeTint="99" w:sz="4" w:space="0"/>
      </w:tblBorders>
      <w:tblCellMar>
        <w:top w:w="0" w:type="dxa"/>
        <w:left w:w="108" w:type="dxa"/>
        <w:bottom w:w="0" w:type="dxa"/>
        <w:right w:w="108" w:type="dxa"/>
      </w:tblCellMar>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E2EFD9" w:themeFill="accent6" w:themeFillTint="33"/>
      </w:tcPr>
    </w:tblStylePr>
    <w:tblStylePr w:type="band1Horz">
      <w:tcPr>
        <w:shd w:val="clear" w:color="auto" w:fill="E2EFD9" w:themeFill="accent6" w:themeFillTint="33"/>
      </w:tcPr>
    </w:tblStylePr>
    <w:tblStylePr w:type="neCell">
      <w:tcPr>
        <w:tcBorders>
          <w:bottom w:val="single" w:color="A8D08D" w:themeColor="accent6" w:themeTint="99" w:sz="4" w:space="0"/>
        </w:tcBorders>
      </w:tcPr>
    </w:tblStylePr>
    <w:tblStylePr w:type="nwCell">
      <w:tcPr>
        <w:tcBorders>
          <w:bottom w:val="single" w:color="A8D08D" w:themeColor="accent6" w:themeTint="99" w:sz="4" w:space="0"/>
        </w:tcBorders>
      </w:tcPr>
    </w:tblStylePr>
    <w:tblStylePr w:type="seCell">
      <w:tcPr>
        <w:tcBorders>
          <w:top w:val="single" w:color="A8D08D" w:themeColor="accent6" w:themeTint="99" w:sz="4" w:space="0"/>
        </w:tcBorders>
      </w:tcPr>
    </w:tblStylePr>
    <w:tblStylePr w:type="swCell">
      <w:tcPr>
        <w:tcBorders>
          <w:top w:val="single" w:color="A8D08D" w:themeColor="accent6" w:themeTint="99" w:sz="4" w:space="0"/>
        </w:tcBorders>
      </w:tcPr>
    </w:tblStylePr>
  </w:style>
  <w:style w:type="table" w:customStyle="1" w:styleId="470">
    <w:name w:val="Grid Table Light"/>
    <w:basedOn w:val="88"/>
    <w:qFormat/>
    <w:uiPriority w:val="40"/>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
  </w:style>
  <w:style w:type="character" w:customStyle="1" w:styleId="471">
    <w:name w:val="尾注文本 Char"/>
    <w:basedOn w:val="231"/>
    <w:link w:val="56"/>
    <w:semiHidden/>
    <w:qFormat/>
    <w:uiPriority w:val="99"/>
    <w:rPr>
      <w:kern w:val="2"/>
      <w:sz w:val="21"/>
      <w:szCs w:val="24"/>
    </w:rPr>
  </w:style>
  <w:style w:type="character" w:customStyle="1" w:styleId="472">
    <w:name w:val="文档结构图 Char"/>
    <w:basedOn w:val="231"/>
    <w:link w:val="32"/>
    <w:semiHidden/>
    <w:qFormat/>
    <w:uiPriority w:val="99"/>
    <w:rPr>
      <w:rFonts w:ascii="Microsoft YaHei UI" w:eastAsia="Microsoft YaHei UI"/>
      <w:kern w:val="2"/>
      <w:sz w:val="18"/>
      <w:szCs w:val="18"/>
    </w:rPr>
  </w:style>
  <w:style w:type="table" w:customStyle="1" w:styleId="473">
    <w:name w:val="Plain Table 1"/>
    <w:basedOn w:val="88"/>
    <w:qFormat/>
    <w:uiPriority w:val="41"/>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
    <w:tblStylePr w:type="firstRow">
      <w:rPr>
        <w:b/>
        <w:bCs/>
      </w:rPr>
    </w:tblStylePr>
    <w:tblStylePr w:type="lastRow">
      <w:rPr>
        <w:b/>
        <w:bCs/>
      </w:rPr>
      <w:tcPr>
        <w:tcBorders>
          <w:top w:val="double" w:color="BEBEBE" w:themeColor="background1" w:themeShade="BF" w:sz="4" w:space="0"/>
        </w:tcBorders>
      </w:tc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 w:type="table" w:customStyle="1" w:styleId="474">
    <w:name w:val="Plain Table 2"/>
    <w:basedOn w:val="88"/>
    <w:qFormat/>
    <w:uiPriority w:val="42"/>
    <w:tblPr>
      <w:tblBorders>
        <w:top w:val="single" w:color="7E7E7E" w:themeColor="text1" w:themeTint="80" w:sz="4" w:space="0"/>
        <w:bottom w:val="single" w:color="7E7E7E" w:themeColor="text1" w:themeTint="80" w:sz="4" w:space="0"/>
      </w:tblBorders>
      <w:tblCellMar>
        <w:top w:w="0" w:type="dxa"/>
        <w:left w:w="108" w:type="dxa"/>
        <w:bottom w:w="0" w:type="dxa"/>
        <w:right w:w="108" w:type="dxa"/>
      </w:tblCellMar>
    </w:tblPr>
    <w:tblStylePr w:type="firstRow">
      <w:rPr>
        <w:b/>
        <w:bCs/>
      </w:rPr>
      <w:tcPr>
        <w:tcBorders>
          <w:bottom w:val="single" w:color="7E7E7E" w:themeColor="text1" w:themeTint="80" w:sz="4" w:space="0"/>
        </w:tcBorders>
      </w:tcPr>
    </w:tblStylePr>
    <w:tblStylePr w:type="lastRow">
      <w:rPr>
        <w:b/>
        <w:bCs/>
      </w:rPr>
      <w:tcPr>
        <w:tcBorders>
          <w:top w:val="single" w:color="7E7E7E" w:themeColor="text1" w:themeTint="80" w:sz="4" w:space="0"/>
        </w:tcBorders>
      </w:tcPr>
    </w:tblStylePr>
    <w:tblStylePr w:type="firstCol">
      <w:rPr>
        <w:b/>
        <w:bCs/>
      </w:rPr>
    </w:tblStylePr>
    <w:tblStylePr w:type="lastCol">
      <w:rPr>
        <w:b/>
        <w:bCs/>
      </w:rPr>
    </w:tblStylePr>
    <w:tblStylePr w:type="band1Vert">
      <w:tcPr>
        <w:tcBorders>
          <w:left w:val="single" w:color="7E7E7E" w:themeColor="text1" w:themeTint="80" w:sz="4" w:space="0"/>
          <w:right w:val="single" w:color="7E7E7E" w:themeColor="text1" w:themeTint="80" w:sz="4" w:space="0"/>
        </w:tcBorders>
      </w:tcPr>
    </w:tblStylePr>
    <w:tblStylePr w:type="band2Vert">
      <w:tcPr>
        <w:tcBorders>
          <w:left w:val="single" w:color="7E7E7E" w:themeColor="text1" w:themeTint="80" w:sz="4" w:space="0"/>
          <w:right w:val="single" w:color="7E7E7E" w:themeColor="text1" w:themeTint="80" w:sz="4" w:space="0"/>
        </w:tcBorders>
      </w:tcPr>
    </w:tblStylePr>
    <w:tblStylePr w:type="band1Horz">
      <w:tcPr>
        <w:tcBorders>
          <w:top w:val="single" w:color="7E7E7E" w:themeColor="text1" w:themeTint="80" w:sz="4" w:space="0"/>
          <w:bottom w:val="single" w:color="7E7E7E" w:themeColor="text1" w:themeTint="80" w:sz="4" w:space="0"/>
        </w:tcBorders>
      </w:tcPr>
    </w:tblStylePr>
  </w:style>
  <w:style w:type="table" w:customStyle="1" w:styleId="475">
    <w:name w:val="Plain Table 3"/>
    <w:basedOn w:val="88"/>
    <w:qFormat/>
    <w:uiPriority w:val="43"/>
    <w:tblPr>
      <w:tblCellMar>
        <w:top w:w="0" w:type="dxa"/>
        <w:left w:w="108" w:type="dxa"/>
        <w:bottom w:w="0" w:type="dxa"/>
        <w:right w:w="108" w:type="dxa"/>
      </w:tblCellMar>
    </w:tblPr>
    <w:tblStylePr w:type="firstRow">
      <w:rPr>
        <w:b/>
        <w:bCs/>
        <w:caps/>
      </w:rPr>
      <w:tcPr>
        <w:tcBorders>
          <w:bottom w:val="single" w:color="7E7E7E" w:themeColor="text1" w:themeTint="80" w:sz="4" w:space="0"/>
        </w:tcBorders>
      </w:tcPr>
    </w:tblStylePr>
    <w:tblStylePr w:type="lastRow">
      <w:rPr>
        <w:b/>
        <w:bCs/>
        <w:caps/>
      </w:rPr>
      <w:tcPr>
        <w:tcBorders>
          <w:top w:val="nil"/>
        </w:tcBorders>
      </w:tcPr>
    </w:tblStylePr>
    <w:tblStylePr w:type="firstCol">
      <w:rPr>
        <w:b/>
        <w:bCs/>
        <w:caps/>
      </w:rPr>
      <w:tcPr>
        <w:tcBorders>
          <w:right w:val="single" w:color="7E7E7E" w:themeColor="text1" w:themeTint="80" w:sz="4" w:space="0"/>
        </w:tcBorders>
      </w:tcPr>
    </w:tblStylePr>
    <w:tblStylePr w:type="lastCol">
      <w:rPr>
        <w:b/>
        <w:bCs/>
        <w:caps/>
      </w:rPr>
      <w:tcPr>
        <w:tcBorders>
          <w:left w:val="nil"/>
        </w:tcBorders>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style>
  <w:style w:type="table" w:customStyle="1" w:styleId="476">
    <w:name w:val="Plain Table 4"/>
    <w:basedOn w:val="88"/>
    <w:qFormat/>
    <w:uiPriority w:val="44"/>
    <w:tblPr>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 w:type="table" w:customStyle="1" w:styleId="477">
    <w:name w:val="Plain Table 5"/>
    <w:basedOn w:val="88"/>
    <w:qFormat/>
    <w:uiPriority w:val="45"/>
    <w:tblPr>
      <w:tblCellMar>
        <w:top w:w="0" w:type="dxa"/>
        <w:left w:w="108" w:type="dxa"/>
        <w:bottom w:w="0" w:type="dxa"/>
        <w:right w:w="108" w:type="dxa"/>
      </w:tblCellMar>
    </w:tblPr>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paragraph" w:styleId="478">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character" w:customStyle="1" w:styleId="479">
    <w:name w:val="信息标题 Char"/>
    <w:basedOn w:val="231"/>
    <w:link w:val="79"/>
    <w:semiHidden/>
    <w:qFormat/>
    <w:uiPriority w:val="99"/>
    <w:rPr>
      <w:rFonts w:asciiTheme="majorHAnsi" w:hAnsiTheme="majorHAnsi" w:eastAsiaTheme="majorEastAsia" w:cstheme="majorBidi"/>
      <w:kern w:val="2"/>
      <w:sz w:val="24"/>
      <w:szCs w:val="24"/>
      <w:shd w:val="pct20" w:color="auto" w:fill="auto"/>
    </w:rPr>
  </w:style>
  <w:style w:type="paragraph" w:styleId="480">
    <w:name w:val="Quote"/>
    <w:basedOn w:val="1"/>
    <w:next w:val="1"/>
    <w:link w:val="481"/>
    <w:qFormat/>
    <w:uiPriority w:val="29"/>
    <w:pPr>
      <w:spacing w:before="200" w:after="160"/>
      <w:ind w:left="864" w:right="864"/>
      <w:jc w:val="center"/>
    </w:pPr>
    <w:rPr>
      <w:i/>
      <w:iCs/>
      <w:color w:val="404040" w:themeColor="text1" w:themeTint="BF"/>
      <w14:textFill>
        <w14:solidFill>
          <w14:schemeClr w14:val="tx1">
            <w14:lumMod w14:val="75000"/>
            <w14:lumOff w14:val="25000"/>
          </w14:schemeClr>
        </w14:solidFill>
      </w14:textFill>
    </w:rPr>
  </w:style>
  <w:style w:type="character" w:customStyle="1" w:styleId="481">
    <w:name w:val="引用 Char"/>
    <w:basedOn w:val="231"/>
    <w:link w:val="480"/>
    <w:qFormat/>
    <w:uiPriority w:val="29"/>
    <w:rPr>
      <w:i/>
      <w:iCs/>
      <w:color w:val="404040" w:themeColor="text1" w:themeTint="BF"/>
      <w:kern w:val="2"/>
      <w:sz w:val="21"/>
      <w:szCs w:val="24"/>
      <w14:textFill>
        <w14:solidFill>
          <w14:schemeClr w14:val="tx1">
            <w14:lumMod w14:val="75000"/>
            <w14:lumOff w14:val="25000"/>
          </w14:schemeClr>
        </w14:solidFill>
      </w14:textFill>
    </w:rPr>
  </w:style>
  <w:style w:type="character" w:styleId="482">
    <w:name w:val="Placeholder Text"/>
    <w:basedOn w:val="231"/>
    <w:semiHidden/>
    <w:qFormat/>
    <w:uiPriority w:val="99"/>
    <w:rPr>
      <w:color w:val="808080"/>
    </w:rPr>
  </w:style>
  <w:style w:type="character" w:customStyle="1" w:styleId="483">
    <w:name w:val="正文首行缩进 Char"/>
    <w:basedOn w:val="332"/>
    <w:link w:val="86"/>
    <w:semiHidden/>
    <w:qFormat/>
    <w:uiPriority w:val="99"/>
    <w:rPr>
      <w:kern w:val="2"/>
      <w:sz w:val="21"/>
      <w:szCs w:val="24"/>
    </w:rPr>
  </w:style>
  <w:style w:type="character" w:customStyle="1" w:styleId="484">
    <w:name w:val="正文文本缩进 Char"/>
    <w:basedOn w:val="231"/>
    <w:link w:val="41"/>
    <w:semiHidden/>
    <w:qFormat/>
    <w:uiPriority w:val="99"/>
    <w:rPr>
      <w:kern w:val="2"/>
      <w:sz w:val="21"/>
      <w:szCs w:val="24"/>
    </w:rPr>
  </w:style>
  <w:style w:type="character" w:customStyle="1" w:styleId="485">
    <w:name w:val="正文首行缩进 2 Char"/>
    <w:basedOn w:val="484"/>
    <w:link w:val="87"/>
    <w:semiHidden/>
    <w:qFormat/>
    <w:uiPriority w:val="99"/>
    <w:rPr>
      <w:kern w:val="2"/>
      <w:sz w:val="21"/>
      <w:szCs w:val="24"/>
    </w:rPr>
  </w:style>
  <w:style w:type="character" w:customStyle="1" w:styleId="486">
    <w:name w:val="正文文本 2 Char"/>
    <w:basedOn w:val="231"/>
    <w:link w:val="76"/>
    <w:semiHidden/>
    <w:qFormat/>
    <w:uiPriority w:val="99"/>
    <w:rPr>
      <w:kern w:val="2"/>
      <w:sz w:val="21"/>
      <w:szCs w:val="24"/>
    </w:rPr>
  </w:style>
  <w:style w:type="character" w:customStyle="1" w:styleId="487">
    <w:name w:val="正文文本 3 Char"/>
    <w:basedOn w:val="231"/>
    <w:link w:val="37"/>
    <w:semiHidden/>
    <w:qFormat/>
    <w:uiPriority w:val="99"/>
    <w:rPr>
      <w:kern w:val="2"/>
      <w:sz w:val="16"/>
      <w:szCs w:val="16"/>
    </w:rPr>
  </w:style>
  <w:style w:type="character" w:customStyle="1" w:styleId="488">
    <w:name w:val="正文文本缩进 2 Char"/>
    <w:basedOn w:val="231"/>
    <w:link w:val="55"/>
    <w:semiHidden/>
    <w:qFormat/>
    <w:uiPriority w:val="99"/>
    <w:rPr>
      <w:kern w:val="2"/>
      <w:sz w:val="21"/>
      <w:szCs w:val="24"/>
    </w:rPr>
  </w:style>
  <w:style w:type="character" w:customStyle="1" w:styleId="489">
    <w:name w:val="正文文本缩进 3 Char"/>
    <w:basedOn w:val="231"/>
    <w:link w:val="71"/>
    <w:semiHidden/>
    <w:qFormat/>
    <w:uiPriority w:val="99"/>
    <w:rPr>
      <w:kern w:val="2"/>
      <w:sz w:val="16"/>
      <w:szCs w:val="16"/>
    </w:rPr>
  </w:style>
  <w:style w:type="character" w:customStyle="1" w:styleId="490">
    <w:name w:val="注释标题 Char"/>
    <w:basedOn w:val="231"/>
    <w:link w:val="22"/>
    <w:semiHidden/>
    <w:qFormat/>
    <w:uiPriority w:val="99"/>
    <w:rPr>
      <w:kern w:val="2"/>
      <w:sz w:val="21"/>
      <w:szCs w:val="24"/>
    </w:rPr>
  </w:style>
  <w:style w:type="paragraph" w:customStyle="1" w:styleId="491">
    <w:name w:val="附录无标题章"/>
    <w:basedOn w:val="276"/>
    <w:qFormat/>
    <w:uiPriority w:val="0"/>
    <w:pPr>
      <w:spacing w:before="0" w:beforeLines="0" w:after="0" w:afterLines="0"/>
      <w:outlineLvl w:val="9"/>
    </w:pPr>
    <w:rPr>
      <w:rFonts w:asciiTheme="majorEastAsia" w:eastAsiaTheme="majorEastAsia"/>
    </w:rPr>
  </w:style>
  <w:style w:type="paragraph" w:customStyle="1" w:styleId="492">
    <w:name w:val="附录一级无标题条"/>
    <w:basedOn w:val="277"/>
    <w:qFormat/>
    <w:uiPriority w:val="0"/>
    <w:pPr>
      <w:spacing w:before="0" w:beforeLines="0" w:after="0" w:afterLines="0"/>
      <w:outlineLvl w:val="9"/>
    </w:pPr>
    <w:rPr>
      <w:rFonts w:asciiTheme="majorEastAsia" w:eastAsiaTheme="majorEastAsia"/>
    </w:rPr>
  </w:style>
  <w:style w:type="paragraph" w:customStyle="1" w:styleId="493">
    <w:name w:val="附录二级无标题条"/>
    <w:basedOn w:val="278"/>
    <w:qFormat/>
    <w:uiPriority w:val="0"/>
    <w:pPr>
      <w:spacing w:before="0" w:beforeLines="0" w:after="0" w:afterLines="0"/>
      <w:outlineLvl w:val="9"/>
    </w:pPr>
    <w:rPr>
      <w:rFonts w:asciiTheme="majorEastAsia" w:eastAsiaTheme="majorEastAsia"/>
    </w:rPr>
  </w:style>
  <w:style w:type="paragraph" w:customStyle="1" w:styleId="494">
    <w:name w:val="附录三级无标题条"/>
    <w:basedOn w:val="279"/>
    <w:qFormat/>
    <w:uiPriority w:val="0"/>
    <w:pPr>
      <w:spacing w:before="0" w:beforeLines="0" w:after="0" w:afterLines="0"/>
      <w:outlineLvl w:val="9"/>
    </w:pPr>
    <w:rPr>
      <w:rFonts w:asciiTheme="majorEastAsia" w:eastAsiaTheme="majorEastAsia"/>
    </w:rPr>
  </w:style>
  <w:style w:type="paragraph" w:customStyle="1" w:styleId="495">
    <w:name w:val="附录四级无标题条"/>
    <w:basedOn w:val="280"/>
    <w:qFormat/>
    <w:uiPriority w:val="0"/>
    <w:pPr>
      <w:spacing w:before="0" w:beforeLines="0" w:after="0" w:afterLines="0"/>
      <w:outlineLvl w:val="9"/>
    </w:pPr>
    <w:rPr>
      <w:rFonts w:asciiTheme="majorEastAsia" w:eastAsiaTheme="majorEastAsia"/>
    </w:rPr>
  </w:style>
  <w:style w:type="paragraph" w:customStyle="1" w:styleId="496">
    <w:name w:val="标准标志TB"/>
    <w:basedOn w:val="1"/>
    <w:qFormat/>
    <w:uiPriority w:val="0"/>
    <w:pPr>
      <w:widowControl/>
      <w:shd w:val="solid" w:color="FFFFFF" w:fill="FFFFFF"/>
      <w:spacing w:line="0" w:lineRule="atLeast"/>
      <w:jc w:val="right"/>
    </w:pPr>
    <w:rPr>
      <w:rFonts w:ascii="Arial Black" w:hAnsi="Britannic Bold" w:eastAsia="Arial Unicode MS"/>
      <w:b/>
      <w:w w:val="110"/>
      <w:sz w:val="96"/>
      <w:szCs w:val="20"/>
    </w:rPr>
  </w:style>
  <w:style w:type="paragraph" w:customStyle="1" w:styleId="497">
    <w:name w:val="标准称谓TB"/>
    <w:basedOn w:val="1"/>
    <w:qFormat/>
    <w:uiPriority w:val="0"/>
    <w:pPr>
      <w:kinsoku w:val="0"/>
      <w:overflowPunct w:val="0"/>
      <w:autoSpaceDE w:val="0"/>
      <w:autoSpaceDN w:val="0"/>
      <w:spacing w:line="0" w:lineRule="atLeast"/>
      <w:jc w:val="center"/>
    </w:pPr>
    <w:rPr>
      <w:rFonts w:ascii="Arial Black" w:hAnsi="Arial Black" w:eastAsia="黑体"/>
      <w:bCs/>
      <w:w w:val="135"/>
      <w:kern w:val="0"/>
      <w:sz w:val="44"/>
      <w:szCs w:val="20"/>
    </w:rPr>
  </w:style>
  <w:style w:type="paragraph" w:customStyle="1" w:styleId="498">
    <w:name w:val="发布GB"/>
    <w:basedOn w:val="40"/>
    <w:qFormat/>
    <w:uiPriority w:val="0"/>
    <w:pPr>
      <w:spacing w:after="0" w:line="280" w:lineRule="exact"/>
      <w:ind w:left="284"/>
    </w:pPr>
    <w:rPr>
      <w:rFonts w:ascii="黑体" w:eastAsia="黑体"/>
      <w:kern w:val="3"/>
      <w:sz w:val="28"/>
    </w:rPr>
  </w:style>
  <w:style w:type="paragraph" w:customStyle="1" w:styleId="499">
    <w:name w:val="发布DB"/>
    <w:basedOn w:val="498"/>
    <w:qFormat/>
    <w:uiPriority w:val="0"/>
    <w:pPr>
      <w:ind w:left="567"/>
    </w:pPr>
  </w:style>
  <w:style w:type="paragraph" w:customStyle="1" w:styleId="500">
    <w:name w:val="发布HB"/>
    <w:basedOn w:val="498"/>
    <w:qFormat/>
    <w:uiPriority w:val="0"/>
    <w:pPr>
      <w:ind w:left="567"/>
    </w:pPr>
  </w:style>
  <w:style w:type="paragraph" w:customStyle="1" w:styleId="501">
    <w:name w:val="发布QB"/>
    <w:basedOn w:val="498"/>
    <w:qFormat/>
    <w:uiPriority w:val="0"/>
    <w:pPr>
      <w:ind w:left="567"/>
    </w:pPr>
  </w:style>
  <w:style w:type="paragraph" w:customStyle="1" w:styleId="502">
    <w:name w:val="发布TB"/>
    <w:basedOn w:val="498"/>
    <w:qFormat/>
    <w:uiPriority w:val="0"/>
    <w:pPr>
      <w:ind w:left="567"/>
    </w:pPr>
  </w:style>
  <w:style w:type="paragraph" w:customStyle="1" w:styleId="503">
    <w:name w:val="发布部门TB"/>
    <w:basedOn w:val="1"/>
    <w:qFormat/>
    <w:uiPriority w:val="0"/>
    <w:pPr>
      <w:widowControl/>
      <w:spacing w:line="360" w:lineRule="exact"/>
      <w:jc w:val="center"/>
    </w:pPr>
    <w:rPr>
      <w:rFonts w:ascii="宋体"/>
      <w:b/>
      <w:kern w:val="0"/>
      <w:sz w:val="36"/>
      <w:szCs w:val="20"/>
    </w:rPr>
  </w:style>
  <w:style w:type="paragraph" w:customStyle="1" w:styleId="504">
    <w:name w:val="标准标志CEC"/>
    <w:basedOn w:val="1"/>
    <w:qFormat/>
    <w:uiPriority w:val="0"/>
    <w:pPr>
      <w:jc w:val="right"/>
    </w:pPr>
    <w:rPr>
      <w:rFonts w:eastAsia="Times New Roman"/>
      <w:b/>
      <w:sz w:val="96"/>
    </w:rPr>
  </w:style>
  <w:style w:type="paragraph" w:customStyle="1" w:styleId="505">
    <w:name w:val="标准称谓CEC"/>
    <w:basedOn w:val="1"/>
    <w:qFormat/>
    <w:uiPriority w:val="0"/>
    <w:pPr>
      <w:jc w:val="center"/>
    </w:pPr>
    <w:rPr>
      <w:rFonts w:eastAsia="黑体"/>
      <w:b/>
      <w:w w:val="132"/>
      <w:kern w:val="0"/>
      <w:sz w:val="52"/>
    </w:rPr>
  </w:style>
  <w:style w:type="paragraph" w:customStyle="1" w:styleId="506">
    <w:name w:val="发布CEC"/>
    <w:basedOn w:val="498"/>
    <w:qFormat/>
    <w:uiPriority w:val="0"/>
  </w:style>
  <w:style w:type="paragraph" w:customStyle="1" w:styleId="507">
    <w:name w:val="发布部门CEC"/>
    <w:basedOn w:val="1"/>
    <w:qFormat/>
    <w:uiPriority w:val="0"/>
    <w:pPr>
      <w:snapToGrid w:val="0"/>
    </w:pPr>
    <w:rPr>
      <w:b/>
      <w:w w:val="135"/>
      <w:kern w:val="0"/>
      <w:sz w:val="36"/>
    </w:rPr>
  </w:style>
  <w:style w:type="paragraph" w:customStyle="1" w:styleId="508">
    <w:name w:val="标准正文公式"/>
    <w:basedOn w:val="1"/>
    <w:next w:val="1"/>
    <w:qFormat/>
    <w:uiPriority w:val="0"/>
    <w:pPr>
      <w:tabs>
        <w:tab w:val="center" w:pos="4678"/>
        <w:tab w:val="right" w:leader="middleDot" w:pos="9356"/>
      </w:tabs>
      <w:adjustRightInd w:val="0"/>
    </w:pPr>
    <w:rPr>
      <w:rFonts w:ascii="宋体" w:hAnsi="宋体"/>
      <w:szCs w:val="21"/>
    </w:rPr>
  </w:style>
  <w:style w:type="paragraph" w:customStyle="1" w:styleId="509">
    <w:name w:val="附录公式标号"/>
    <w:basedOn w:val="360"/>
    <w:qFormat/>
    <w:uiPriority w:val="0"/>
    <w:pPr>
      <w:numPr>
        <w:ilvl w:val="0"/>
        <w:numId w:val="26"/>
      </w:numPr>
      <w:snapToGrid w:val="0"/>
      <w:spacing w:line="14" w:lineRule="atLeast"/>
      <w:ind w:firstLineChars="0"/>
    </w:pPr>
    <w:rPr>
      <w:color w:val="FFFFFF" w:themeColor="background1"/>
      <w:sz w:val="2"/>
      <w14:textFill>
        <w14:solidFill>
          <w14:schemeClr w14:val="bg1"/>
        </w14:solidFill>
      </w14:textFill>
    </w:rPr>
  </w:style>
  <w:style w:type="paragraph" w:customStyle="1" w:styleId="510">
    <w:name w:val="附录公式编号"/>
    <w:basedOn w:val="40"/>
    <w:qFormat/>
    <w:uiPriority w:val="0"/>
    <w:pPr>
      <w:numPr>
        <w:ilvl w:val="1"/>
        <w:numId w:val="26"/>
      </w:numPr>
    </w:pPr>
  </w:style>
  <w:style w:type="paragraph" w:customStyle="1" w:styleId="511">
    <w:name w:val="引言二级条标题"/>
    <w:basedOn w:val="1"/>
    <w:next w:val="258"/>
    <w:qFormat/>
    <w:uiPriority w:val="0"/>
    <w:pPr>
      <w:widowControl/>
      <w:numPr>
        <w:ilvl w:val="2"/>
        <w:numId w:val="27"/>
      </w:numPr>
      <w:autoSpaceDE w:val="0"/>
      <w:autoSpaceDN w:val="0"/>
      <w:spacing w:before="50" w:beforeLines="50" w:after="50" w:afterLines="50"/>
    </w:pPr>
    <w:rPr>
      <w:rFonts w:ascii="黑体" w:eastAsia="黑体"/>
      <w:kern w:val="0"/>
      <w:szCs w:val="20"/>
    </w:rPr>
  </w:style>
  <w:style w:type="paragraph" w:customStyle="1" w:styleId="512">
    <w:name w:val="引言二级无标题条"/>
    <w:basedOn w:val="511"/>
    <w:next w:val="258"/>
    <w:qFormat/>
    <w:uiPriority w:val="0"/>
    <w:pPr>
      <w:spacing w:before="0" w:beforeLines="0" w:after="0" w:afterLines="0" w:line="276" w:lineRule="auto"/>
    </w:pPr>
    <w:rPr>
      <w:rFonts w:ascii="宋体" w:eastAsia="宋体"/>
    </w:rPr>
  </w:style>
  <w:style w:type="paragraph" w:customStyle="1" w:styleId="513">
    <w:name w:val="引言三级条标题"/>
    <w:basedOn w:val="1"/>
    <w:next w:val="258"/>
    <w:qFormat/>
    <w:uiPriority w:val="0"/>
    <w:pPr>
      <w:widowControl/>
      <w:numPr>
        <w:ilvl w:val="3"/>
        <w:numId w:val="27"/>
      </w:numPr>
      <w:autoSpaceDE w:val="0"/>
      <w:autoSpaceDN w:val="0"/>
      <w:spacing w:before="50" w:beforeLines="50" w:after="50" w:afterLines="50"/>
    </w:pPr>
    <w:rPr>
      <w:rFonts w:ascii="黑体" w:eastAsia="黑体"/>
      <w:kern w:val="0"/>
      <w:szCs w:val="20"/>
    </w:rPr>
  </w:style>
  <w:style w:type="paragraph" w:customStyle="1" w:styleId="514">
    <w:name w:val="引言三级无标题条"/>
    <w:basedOn w:val="513"/>
    <w:next w:val="258"/>
    <w:qFormat/>
    <w:uiPriority w:val="0"/>
    <w:pPr>
      <w:spacing w:before="0" w:beforeLines="0" w:after="0" w:afterLines="0" w:line="276" w:lineRule="auto"/>
    </w:pPr>
    <w:rPr>
      <w:rFonts w:ascii="宋体" w:eastAsia="宋体"/>
    </w:rPr>
  </w:style>
  <w:style w:type="paragraph" w:customStyle="1" w:styleId="515">
    <w:name w:val="引言四级条标题"/>
    <w:basedOn w:val="1"/>
    <w:next w:val="258"/>
    <w:qFormat/>
    <w:uiPriority w:val="0"/>
    <w:pPr>
      <w:widowControl/>
      <w:numPr>
        <w:ilvl w:val="4"/>
        <w:numId w:val="27"/>
      </w:numPr>
      <w:autoSpaceDE w:val="0"/>
      <w:autoSpaceDN w:val="0"/>
      <w:spacing w:before="50" w:beforeLines="50" w:after="50" w:afterLines="50"/>
    </w:pPr>
    <w:rPr>
      <w:rFonts w:ascii="黑体" w:eastAsia="黑体"/>
      <w:kern w:val="0"/>
      <w:szCs w:val="20"/>
    </w:rPr>
  </w:style>
  <w:style w:type="paragraph" w:customStyle="1" w:styleId="516">
    <w:name w:val="引言四级无标题条"/>
    <w:basedOn w:val="515"/>
    <w:next w:val="258"/>
    <w:qFormat/>
    <w:uiPriority w:val="0"/>
    <w:pPr>
      <w:spacing w:before="0" w:beforeLines="0" w:after="0" w:afterLines="0" w:line="276" w:lineRule="auto"/>
    </w:pPr>
    <w:rPr>
      <w:rFonts w:ascii="宋体" w:eastAsia="宋体"/>
    </w:rPr>
  </w:style>
  <w:style w:type="paragraph" w:customStyle="1" w:styleId="517">
    <w:name w:val="引言五级条标题"/>
    <w:basedOn w:val="1"/>
    <w:next w:val="258"/>
    <w:qFormat/>
    <w:uiPriority w:val="0"/>
    <w:pPr>
      <w:widowControl/>
      <w:numPr>
        <w:ilvl w:val="5"/>
        <w:numId w:val="27"/>
      </w:numPr>
      <w:autoSpaceDE w:val="0"/>
      <w:autoSpaceDN w:val="0"/>
      <w:spacing w:before="50" w:beforeLines="50" w:after="50" w:afterLines="50"/>
    </w:pPr>
    <w:rPr>
      <w:rFonts w:ascii="黑体" w:eastAsia="黑体"/>
      <w:kern w:val="0"/>
      <w:szCs w:val="20"/>
    </w:rPr>
  </w:style>
  <w:style w:type="paragraph" w:customStyle="1" w:styleId="518">
    <w:name w:val="引言五级无标题条"/>
    <w:basedOn w:val="517"/>
    <w:next w:val="258"/>
    <w:qFormat/>
    <w:uiPriority w:val="0"/>
    <w:pPr>
      <w:spacing w:before="0" w:beforeLines="0" w:after="0" w:afterLines="0" w:line="276" w:lineRule="auto"/>
    </w:pPr>
    <w:rPr>
      <w:rFonts w:ascii="宋体" w:eastAsia="宋体"/>
    </w:rPr>
  </w:style>
  <w:style w:type="paragraph" w:customStyle="1" w:styleId="519">
    <w:name w:val="引言一级条标题"/>
    <w:basedOn w:val="1"/>
    <w:next w:val="258"/>
    <w:qFormat/>
    <w:uiPriority w:val="0"/>
    <w:pPr>
      <w:widowControl/>
      <w:numPr>
        <w:ilvl w:val="1"/>
        <w:numId w:val="27"/>
      </w:numPr>
      <w:autoSpaceDE w:val="0"/>
      <w:autoSpaceDN w:val="0"/>
      <w:spacing w:before="50" w:beforeLines="50" w:after="50" w:afterLines="50"/>
    </w:pPr>
    <w:rPr>
      <w:rFonts w:ascii="黑体" w:eastAsia="黑体"/>
      <w:kern w:val="0"/>
      <w:szCs w:val="20"/>
    </w:rPr>
  </w:style>
  <w:style w:type="paragraph" w:customStyle="1" w:styleId="520">
    <w:name w:val="引言一级无标题条"/>
    <w:basedOn w:val="519"/>
    <w:next w:val="258"/>
    <w:qFormat/>
    <w:uiPriority w:val="0"/>
    <w:pPr>
      <w:spacing w:before="0" w:beforeLines="0" w:after="0" w:afterLines="0" w:line="276" w:lineRule="auto"/>
    </w:pPr>
    <w:rPr>
      <w:rFonts w:ascii="宋体" w:eastAsia="宋体"/>
    </w:rPr>
  </w:style>
  <w:style w:type="paragraph" w:customStyle="1" w:styleId="521">
    <w:name w:val="前言标题"/>
    <w:next w:val="1"/>
    <w:qFormat/>
    <w:uiPriority w:val="0"/>
    <w:pPr>
      <w:numPr>
        <w:ilvl w:val="0"/>
        <w:numId w:val="28"/>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522">
    <w:name w:val="列项·（二级）"/>
    <w:basedOn w:val="325"/>
    <w:qFormat/>
    <w:uiPriority w:val="0"/>
    <w:pPr>
      <w:ind w:left="1260" w:leftChars="400" w:hanging="420"/>
    </w:pPr>
  </w:style>
  <w:style w:type="paragraph" w:customStyle="1" w:styleId="523">
    <w:name w:val="列项——（二级）"/>
    <w:basedOn w:val="285"/>
    <w:qFormat/>
    <w:uiPriority w:val="0"/>
    <w:pPr>
      <w:ind w:left="1260" w:leftChars="400" w:hanging="200" w:hangingChars="200"/>
    </w:pPr>
  </w:style>
  <w:style w:type="paragraph" w:customStyle="1" w:styleId="524">
    <w:name w:val="参考文献编号"/>
    <w:basedOn w:val="258"/>
    <w:qFormat/>
    <w:uiPriority w:val="0"/>
    <w:pPr>
      <w:numPr>
        <w:ilvl w:val="0"/>
        <w:numId w:val="29"/>
      </w:numPr>
      <w:ind w:firstLine="420"/>
    </w:pPr>
  </w:style>
  <w:style w:type="paragraph" w:customStyle="1" w:styleId="525">
    <w:name w:val="表格正文"/>
    <w:basedOn w:val="1"/>
    <w:qFormat/>
    <w:uiPriority w:val="0"/>
    <w:rPr>
      <w:rFonts w:ascii="宋体"/>
      <w:sz w:val="18"/>
    </w:rPr>
  </w:style>
  <w:style w:type="paragraph" w:customStyle="1" w:styleId="526">
    <w:name w:val="表格段"/>
    <w:basedOn w:val="258"/>
    <w:qFormat/>
    <w:uiPriority w:val="0"/>
    <w:pPr>
      <w:ind w:firstLine="420"/>
    </w:pPr>
    <w:rPr>
      <w:sz w:val="18"/>
    </w:rPr>
  </w:style>
  <w:style w:type="paragraph" w:customStyle="1" w:styleId="527">
    <w:name w:val="表格脚注"/>
    <w:basedOn w:val="525"/>
    <w:next w:val="525"/>
    <w:qFormat/>
    <w:uiPriority w:val="0"/>
    <w:pPr>
      <w:numPr>
        <w:ilvl w:val="0"/>
        <w:numId w:val="30"/>
      </w:numPr>
      <w:adjustRightInd w:val="0"/>
      <w:jc w:val="left"/>
    </w:pPr>
    <w:rPr>
      <w:rFonts w:hAnsi="宋体"/>
      <w:szCs w:val="21"/>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glossaryDocument" Target="glossary/document.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1.png"/><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header" Target="header5.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angyg\AppData\Roaming\&#26631;&#20934;&#32534;&#20889;WPS\bzbx20.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628E8159288E40C2AB02C9C3B73C5026"/>
        <w:style w:val=""/>
        <w:category>
          <w:name w:val="常规"/>
          <w:gallery w:val="placeholder"/>
        </w:category>
        <w:types>
          <w:type w:val="bbPlcHdr"/>
        </w:types>
        <w:behaviors>
          <w:behavior w:val="content"/>
        </w:behaviors>
        <w:description w:val=""/>
        <w:guid w:val="{9C886A97-E205-4162-B765-439E8688C970}"/>
      </w:docPartPr>
      <w:docPartBody>
        <w:p w14:paraId="3FE90057">
          <w:pPr>
            <w:pStyle w:val="5"/>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revisionView w:markup="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70B0"/>
    <w:rsid w:val="003F664C"/>
    <w:rsid w:val="00516E6A"/>
    <w:rsid w:val="00730FF9"/>
    <w:rsid w:val="009F6678"/>
    <w:rsid w:val="00D55AD2"/>
    <w:rsid w:val="00DE6AB1"/>
    <w:rsid w:val="00E66E00"/>
    <w:rsid w:val="00FA70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uiPriority="99" w:name="Normal Table"/>
    <w:lsdException w:unhideWhenUsed="0" w:uiPriority="99" w:name="Placeholder Text"/>
  </w:latentStyles>
  <w:style w:type="paragraph" w:default="1" w:styleId="1">
    <w:name w:val="Normal"/>
    <w:qFormat/>
    <w:uiPriority w:val="0"/>
    <w:pPr>
      <w:widowControl w:val="0"/>
      <w:jc w:val="both"/>
    </w:pPr>
    <w:rPr>
      <w:rFonts w:cs="Times New Roman" w:asciiTheme="minorHAnsi" w:hAnsiTheme="minorHAnsi" w:eastAsiaTheme="minorEastAsia"/>
      <w:kern w:val="2"/>
      <w:sz w:val="3276"/>
      <w:szCs w:val="3276"/>
      <w:lang w:val="en-US" w:eastAsia="zh-CN" w:bidi="ar-SA"/>
    </w:rPr>
  </w:style>
  <w:style w:type="character" w:default="1" w:styleId="2">
    <w:name w:val="Default Paragraph Font"/>
    <w:semiHidden/>
    <w:unhideWhenUsed/>
    <w:qFormat/>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styleId="4">
    <w:name w:val="Placeholder Text"/>
    <w:basedOn w:val="2"/>
    <w:semiHidden/>
    <w:uiPriority w:val="99"/>
    <w:rPr>
      <w:color w:val="808080"/>
    </w:rPr>
  </w:style>
  <w:style w:type="paragraph" w:customStyle="1" w:styleId="5">
    <w:name w:val="628E8159288E40C2AB02C9C3B73C5026"/>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651E414173C04A5F9A008719C016EEB8"/>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0456C92-4FC4-4F1A-89CA-6831313FE443}">
  <ds:schemaRefs/>
</ds:datastoreItem>
</file>

<file path=docProps/app.xml><?xml version="1.0" encoding="utf-8"?>
<Properties xmlns="http://schemas.openxmlformats.org/officeDocument/2006/extended-properties" xmlns:vt="http://schemas.openxmlformats.org/officeDocument/2006/docPropsVTypes">
  <Template>bzbx20.dotx</Template>
  <Pages>3</Pages>
  <Words>124</Words>
  <Characters>124</Characters>
  <Lines>1</Lines>
  <Paragraphs>1</Paragraphs>
  <TotalTime>0</TotalTime>
  <ScaleCrop>false</ScaleCrop>
  <LinksUpToDate>false</LinksUpToDate>
  <CharactersWithSpaces>127</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2024-06-04T04:00:00Z</dcterms:created>
  <dc:creator>王一刚</dc:creator>
  <cp:lastModifiedBy>王一刚</cp:lastModifiedBy>
  <dcterms:modified xsi:type="dcterms:W3CDTF">2024-07-08T08:13:33Z</dcterms:modified>
  <cp:revision>111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D3DC85EE5C3F49E3A518B5D178A8D0C3_11</vt:lpwstr>
  </property>
  <property fmtid="{D5CDD505-2E9C-101B-9397-08002B2CF9AE}" pid="3" name="条文说明标记" linkTarget="条文说明标记">
    <vt:lpwstr>无</vt:lpwstr>
  </property>
  <property fmtid="{D5CDD505-2E9C-101B-9397-08002B2CF9AE}" pid="4" name="文件标记" linkTarget="文件标记">
    <vt:lpwstr>蓝元软件</vt:lpwstr>
  </property>
  <property fmtid="{D5CDD505-2E9C-101B-9397-08002B2CF9AE}" pid="5" name="标准版本" linkTarget="标准版本">
    <vt:lpwstr>2020</vt:lpwstr>
  </property>
  <property fmtid="{D5CDD505-2E9C-101B-9397-08002B2CF9AE}" pid="6" name="ICS" linkTarget="ICS">
    <vt:lpwstr>ICS</vt:lpwstr>
  </property>
  <property fmtid="{D5CDD505-2E9C-101B-9397-08002B2CF9AE}" pid="7" name="CCS" linkTarget="CCS">
    <vt:lpwstr>CCS</vt:lpwstr>
  </property>
  <property fmtid="{D5CDD505-2E9C-101B-9397-08002B2CF9AE}" pid="8" name="BAH" linkTarget="BAH">
    <vt:lpwstr>备案号：</vt:lpwstr>
  </property>
  <property fmtid="{D5CDD505-2E9C-101B-9397-08002B2CF9AE}" pid="9" name="BT" linkTarget="BT">
    <vt:lpwstr>中华人民共和国国家标准</vt:lpwstr>
  </property>
  <property fmtid="{D5CDD505-2E9C-101B-9397-08002B2CF9AE}" pid="10" name="BZBH" linkTarget="BZBH">
    <vt:lpwstr>GB</vt:lpwstr>
  </property>
  <property fmtid="{D5CDD505-2E9C-101B-9397-08002B2CF9AE}" pid="11" name="TDBH" linkTarget="TDBH">
    <vt:lpwstr>代替 GB</vt:lpwstr>
  </property>
  <property fmtid="{D5CDD505-2E9C-101B-9397-08002B2CF9AE}" pid="12" name="BZMC" linkTarget="BZMC">
    <vt:lpwstr>标准名称</vt:lpwstr>
  </property>
  <property fmtid="{D5CDD505-2E9C-101B-9397-08002B2CF9AE}" pid="13" name="YWMC" linkTarget="YWMC">
    <vt:lpwstr>英文名称</vt:lpwstr>
  </property>
  <property fmtid="{D5CDD505-2E9C-101B-9397-08002B2CF9AE}" pid="14" name="CBCD" linkTarget="CBCD">
    <vt:lpwstr>（与国际标准一致性程度的标识）</vt:lpwstr>
  </property>
  <property fmtid="{D5CDD505-2E9C-101B-9397-08002B2CF9AE}" pid="15" name="WGLB" linkTarget="WGLB">
    <vt:lpwstr>（不设文稿类别）</vt:lpwstr>
  </property>
  <property fmtid="{D5CDD505-2E9C-101B-9397-08002B2CF9AE}" pid="16" name="FBRQ" linkTarget="FBRQ">
    <vt:lpwstr>20XX-XX-XX</vt:lpwstr>
  </property>
  <property fmtid="{D5CDD505-2E9C-101B-9397-08002B2CF9AE}" pid="17" name="SSRQ" linkTarget="SSRQ">
    <vt:lpwstr>20XX-XX-XX</vt:lpwstr>
  </property>
  <property fmtid="{D5CDD505-2E9C-101B-9397-08002B2CF9AE}" pid="18" name="BZLX" linkTarget="BZLX">
    <vt:lpwstr>GB</vt:lpwstr>
  </property>
  <property fmtid="{D5CDD505-2E9C-101B-9397-08002B2CF9AE}" pid="19" name="标准类型" linkTarget="标准类型">
    <vt:lpwstr>GB</vt:lpwstr>
  </property>
  <property fmtid="{D5CDD505-2E9C-101B-9397-08002B2CF9AE}" pid="20" name="FBDW" linkTarget="FBDW">
    <vt:lpwstr>国家市场监督管理总局###ENTER###国家标准化管理委员会</vt:lpwstr>
  </property>
  <property fmtid="{D5CDD505-2E9C-101B-9397-08002B2CF9AE}" pid="21" name="IMAGE" linkTarget="IMAGE">
    <vt:lpwstr>GB.bmp</vt:lpwstr>
  </property>
  <property fmtid="{D5CDD505-2E9C-101B-9397-08002B2CF9AE}" pid="22" name="KSOProductBuildVer">
    <vt:lpwstr>2052-12.1.0.17133</vt:lpwstr>
  </property>
</Properties>
</file>